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FAB" w:rsidRPr="009E2F7E" w:rsidRDefault="00430FAB" w:rsidP="00430FA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E2F7E">
        <w:rPr>
          <w:rFonts w:ascii="Times New Roman" w:hAnsi="Times New Roman" w:cs="Times New Roman"/>
          <w:sz w:val="24"/>
          <w:szCs w:val="24"/>
          <w:lang w:val="ru-RU"/>
        </w:rPr>
        <w:t>МУНИЦИПАЛЬНОЕ БЮДЖЕТНОЕ ОБЩЕОБРАЗОВАТЕЛЬНОЕ УЧРЕЖДЕНИЕ СРЕДНЯЯ ОБЩЕОБРАЗОВАТЕЛЬНАЯ ШКОЛА №37 г</w:t>
      </w:r>
      <w:proofErr w:type="gramStart"/>
      <w:r w:rsidRPr="009E2F7E">
        <w:rPr>
          <w:rFonts w:ascii="Times New Roman" w:hAnsi="Times New Roman" w:cs="Times New Roman"/>
          <w:sz w:val="24"/>
          <w:szCs w:val="24"/>
          <w:lang w:val="ru-RU"/>
        </w:rPr>
        <w:t>.П</w:t>
      </w:r>
      <w:proofErr w:type="gramEnd"/>
      <w:r w:rsidRPr="009E2F7E">
        <w:rPr>
          <w:rFonts w:ascii="Times New Roman" w:hAnsi="Times New Roman" w:cs="Times New Roman"/>
          <w:sz w:val="24"/>
          <w:szCs w:val="24"/>
          <w:lang w:val="ru-RU"/>
        </w:rPr>
        <w:t>ЕНЗЫ</w:t>
      </w:r>
    </w:p>
    <w:p w:rsidR="00430FAB" w:rsidRPr="009E2F7E" w:rsidRDefault="00430FAB" w:rsidP="00430FAB">
      <w:pPr>
        <w:tabs>
          <w:tab w:val="left" w:pos="3686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30FAB" w:rsidRPr="009E2F7E" w:rsidRDefault="00430FAB" w:rsidP="00430FA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30FAB" w:rsidRPr="009E2F7E" w:rsidRDefault="00430FAB" w:rsidP="00430FA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30FAB" w:rsidRPr="009E2F7E" w:rsidRDefault="00430FAB" w:rsidP="00430FAB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430FAB" w:rsidRPr="009E2F7E" w:rsidRDefault="0042747B" w:rsidP="00430F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Направление конкурса</w:t>
      </w:r>
    </w:p>
    <w:p w:rsidR="00B06B8A" w:rsidRDefault="00430FAB" w:rsidP="00430F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E2F7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«</w:t>
      </w:r>
      <w:r w:rsidR="0042747B">
        <w:rPr>
          <w:rFonts w:ascii="Times New Roman" w:hAnsi="Times New Roman" w:cs="Times New Roman"/>
          <w:b/>
          <w:sz w:val="28"/>
          <w:szCs w:val="28"/>
          <w:lang w:val="ru-RU"/>
        </w:rPr>
        <w:t>Общественные науки (история,  обществознание)</w:t>
      </w:r>
    </w:p>
    <w:p w:rsidR="00430FAB" w:rsidRPr="009E2F7E" w:rsidRDefault="00430FAB" w:rsidP="00430F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30FAB" w:rsidRPr="009E2F7E" w:rsidRDefault="00430FAB" w:rsidP="00430FAB">
      <w:pPr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9E2F7E">
        <w:rPr>
          <w:rFonts w:ascii="Times New Roman" w:hAnsi="Times New Roman" w:cs="Times New Roman"/>
          <w:b/>
          <w:sz w:val="30"/>
          <w:szCs w:val="30"/>
          <w:lang w:val="ru-RU"/>
        </w:rPr>
        <w:t>Тема:</w:t>
      </w:r>
    </w:p>
    <w:p w:rsidR="00430FAB" w:rsidRPr="009E2F7E" w:rsidRDefault="00430FAB" w:rsidP="00430FAB">
      <w:pPr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9E2F7E">
        <w:rPr>
          <w:rFonts w:ascii="Times New Roman" w:hAnsi="Times New Roman" w:cs="Times New Roman"/>
          <w:b/>
          <w:sz w:val="30"/>
          <w:szCs w:val="30"/>
          <w:lang w:val="ru-RU"/>
        </w:rPr>
        <w:t xml:space="preserve"> «ПОДВИГ ЛЕТЧИКА МИХИНА»</w:t>
      </w:r>
    </w:p>
    <w:p w:rsidR="00430FAB" w:rsidRPr="009E2F7E" w:rsidRDefault="00430FAB" w:rsidP="00430F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30FAB" w:rsidRPr="009E2F7E" w:rsidRDefault="00430FAB" w:rsidP="00430F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30FAB" w:rsidRPr="009E2F7E" w:rsidRDefault="00430FAB" w:rsidP="00430F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30FAB" w:rsidRPr="009E2F7E" w:rsidRDefault="00430FAB" w:rsidP="00430F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30FAB" w:rsidRDefault="00430FAB" w:rsidP="00430F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30FAB" w:rsidRDefault="00430FAB" w:rsidP="00430F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30FAB" w:rsidRDefault="00430FAB" w:rsidP="00430F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30FAB" w:rsidRDefault="00430FAB" w:rsidP="00430F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30FAB" w:rsidRDefault="00430FAB" w:rsidP="00430FAB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2747B" w:rsidRDefault="0042747B" w:rsidP="00430FAB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30FAB" w:rsidRPr="009E2F7E" w:rsidRDefault="00430FAB" w:rsidP="00430FAB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30FAB" w:rsidRPr="009E2F7E" w:rsidRDefault="0042747B" w:rsidP="00430FAB">
      <w:pPr>
        <w:spacing w:line="360" w:lineRule="auto"/>
        <w:ind w:left="4248" w:firstLine="5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Автор: учащаяся</w:t>
      </w:r>
      <w:r w:rsidR="00430FAB" w:rsidRPr="009E2F7E">
        <w:rPr>
          <w:rFonts w:ascii="Times New Roman" w:hAnsi="Times New Roman" w:cs="Times New Roman"/>
          <w:sz w:val="28"/>
          <w:szCs w:val="28"/>
          <w:lang w:val="ru-RU"/>
        </w:rPr>
        <w:t xml:space="preserve">  1</w:t>
      </w:r>
      <w:r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430FAB">
        <w:rPr>
          <w:rFonts w:ascii="Times New Roman" w:hAnsi="Times New Roman" w:cs="Times New Roman"/>
          <w:sz w:val="28"/>
          <w:szCs w:val="28"/>
          <w:lang w:val="ru-RU"/>
        </w:rPr>
        <w:t>»А»</w:t>
      </w:r>
      <w:r w:rsidR="00430FAB" w:rsidRPr="009E2F7E">
        <w:rPr>
          <w:rFonts w:ascii="Times New Roman" w:hAnsi="Times New Roman" w:cs="Times New Roman"/>
          <w:sz w:val="28"/>
          <w:szCs w:val="28"/>
          <w:lang w:val="ru-RU"/>
        </w:rPr>
        <w:t xml:space="preserve"> класса</w:t>
      </w:r>
    </w:p>
    <w:p w:rsidR="00430FAB" w:rsidRPr="009E2F7E" w:rsidRDefault="00430FAB" w:rsidP="00430FAB">
      <w:pPr>
        <w:spacing w:line="360" w:lineRule="auto"/>
        <w:ind w:left="4248" w:firstLine="5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9E2F7E">
        <w:rPr>
          <w:rFonts w:ascii="Times New Roman" w:hAnsi="Times New Roman" w:cs="Times New Roman"/>
          <w:sz w:val="28"/>
          <w:szCs w:val="28"/>
          <w:lang w:val="ru-RU"/>
        </w:rPr>
        <w:t>МБОУ СОШ №37 г. Пензы</w:t>
      </w:r>
    </w:p>
    <w:p w:rsidR="00430FAB" w:rsidRDefault="0042747B" w:rsidP="00430FAB">
      <w:pPr>
        <w:spacing w:line="360" w:lineRule="auto"/>
        <w:ind w:left="4248" w:firstLine="5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Казакова Дарья Евгеньевна</w:t>
      </w:r>
    </w:p>
    <w:p w:rsidR="0042747B" w:rsidRDefault="0042747B" w:rsidP="00430FAB">
      <w:pPr>
        <w:spacing w:line="360" w:lineRule="auto"/>
        <w:ind w:left="4248" w:firstLine="5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Г. Пенза ул.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Кижеватова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14-89</w:t>
      </w:r>
    </w:p>
    <w:p w:rsidR="0042747B" w:rsidRDefault="0042747B" w:rsidP="00430FAB">
      <w:pPr>
        <w:spacing w:line="360" w:lineRule="auto"/>
        <w:ind w:left="4248" w:firstLine="5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89374148990</w:t>
      </w:r>
    </w:p>
    <w:p w:rsidR="0042747B" w:rsidRDefault="0042747B" w:rsidP="0042747B">
      <w:pPr>
        <w:spacing w:line="360" w:lineRule="auto"/>
        <w:ind w:left="4248" w:firstLine="5"/>
        <w:rPr>
          <w:rFonts w:ascii="Times New Roman" w:hAnsi="Times New Roman" w:cs="Times New Roman"/>
          <w:sz w:val="28"/>
          <w:szCs w:val="28"/>
          <w:lang w:val="ru-RU"/>
        </w:rPr>
      </w:pPr>
    </w:p>
    <w:p w:rsidR="0042747B" w:rsidRDefault="0042747B" w:rsidP="0042747B">
      <w:pPr>
        <w:spacing w:line="360" w:lineRule="auto"/>
        <w:ind w:left="4248" w:firstLine="5"/>
        <w:rPr>
          <w:rFonts w:ascii="Times New Roman" w:hAnsi="Times New Roman" w:cs="Times New Roman"/>
          <w:sz w:val="28"/>
          <w:szCs w:val="28"/>
          <w:lang w:val="ru-RU"/>
        </w:rPr>
      </w:pPr>
    </w:p>
    <w:p w:rsidR="0042747B" w:rsidRPr="009E2F7E" w:rsidRDefault="0042747B" w:rsidP="0042747B">
      <w:pPr>
        <w:spacing w:line="360" w:lineRule="auto"/>
        <w:ind w:left="4248" w:firstLine="5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Пенза* 2020</w:t>
      </w:r>
    </w:p>
    <w:p w:rsidR="00430FAB" w:rsidRPr="00430FAB" w:rsidRDefault="00430FAB" w:rsidP="00430F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30FA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Древние говорили: «Когда о войне забывают, начинается новая война». Вот почему и по </w:t>
      </w:r>
      <w:proofErr w:type="gramStart"/>
      <w:r w:rsidRPr="00430FAB">
        <w:rPr>
          <w:rFonts w:ascii="Times New Roman" w:hAnsi="Times New Roman" w:cs="Times New Roman"/>
          <w:sz w:val="28"/>
          <w:szCs w:val="28"/>
          <w:lang w:val="ru-RU"/>
        </w:rPr>
        <w:t>прошествии</w:t>
      </w:r>
      <w:proofErr w:type="gramEnd"/>
      <w:r w:rsidRPr="00430FAB">
        <w:rPr>
          <w:rFonts w:ascii="Times New Roman" w:hAnsi="Times New Roman" w:cs="Times New Roman"/>
          <w:sz w:val="28"/>
          <w:szCs w:val="28"/>
          <w:lang w:val="ru-RU"/>
        </w:rPr>
        <w:t xml:space="preserve"> многих десятилетий  мы вновь и вновь обращаемся к истории Великой Отечественной войны.  Важно не только помнить о тех великих годах, но и знать историю простого человека, солдата, вставшего в лихую годину на защиту своей страны, своего дома, своей семьи. Сколько их было? Десятки, сотни миллионов? …..</w:t>
      </w:r>
    </w:p>
    <w:p w:rsidR="00430FAB" w:rsidRPr="00430FAB" w:rsidRDefault="00430FAB" w:rsidP="00430FAB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30FAB">
        <w:rPr>
          <w:color w:val="000000"/>
          <w:sz w:val="28"/>
          <w:szCs w:val="28"/>
        </w:rPr>
        <w:t xml:space="preserve">        Темой своего исследования мы решили взять военную судьбу летчика </w:t>
      </w:r>
      <w:proofErr w:type="spellStart"/>
      <w:r w:rsidRPr="00430FAB">
        <w:rPr>
          <w:color w:val="000000"/>
          <w:sz w:val="28"/>
          <w:szCs w:val="28"/>
        </w:rPr>
        <w:t>Михина</w:t>
      </w:r>
      <w:proofErr w:type="spellEnd"/>
      <w:r w:rsidRPr="00430FAB">
        <w:rPr>
          <w:color w:val="000000"/>
          <w:sz w:val="28"/>
          <w:szCs w:val="28"/>
        </w:rPr>
        <w:t xml:space="preserve"> Якова Филипповича, который захоронен на </w:t>
      </w:r>
      <w:proofErr w:type="spellStart"/>
      <w:r w:rsidRPr="00430FAB">
        <w:rPr>
          <w:color w:val="000000"/>
          <w:sz w:val="28"/>
          <w:szCs w:val="28"/>
        </w:rPr>
        <w:t>Митрофановском</w:t>
      </w:r>
      <w:proofErr w:type="spellEnd"/>
      <w:r w:rsidRPr="00430FAB">
        <w:rPr>
          <w:color w:val="000000"/>
          <w:sz w:val="28"/>
          <w:szCs w:val="28"/>
        </w:rPr>
        <w:t xml:space="preserve"> кладбище города Пензы.                                   </w:t>
      </w:r>
    </w:p>
    <w:p w:rsidR="00430FAB" w:rsidRPr="00430FAB" w:rsidRDefault="00430FAB" w:rsidP="00430FAB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30FAB">
        <w:rPr>
          <w:b/>
          <w:bCs/>
          <w:color w:val="000000"/>
          <w:sz w:val="28"/>
          <w:szCs w:val="28"/>
        </w:rPr>
        <w:t>Итак, цель моей работы</w:t>
      </w:r>
      <w:r w:rsidRPr="00430FAB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430FAB">
        <w:rPr>
          <w:color w:val="000000"/>
          <w:sz w:val="28"/>
          <w:szCs w:val="28"/>
        </w:rPr>
        <w:t xml:space="preserve">– изучение документов, связанных с именем летчика </w:t>
      </w:r>
      <w:proofErr w:type="spellStart"/>
      <w:r w:rsidRPr="00430FAB">
        <w:rPr>
          <w:color w:val="000000"/>
          <w:sz w:val="28"/>
          <w:szCs w:val="28"/>
        </w:rPr>
        <w:t>Михина</w:t>
      </w:r>
      <w:proofErr w:type="spellEnd"/>
      <w:r w:rsidRPr="00430FAB">
        <w:rPr>
          <w:color w:val="000000"/>
          <w:sz w:val="28"/>
          <w:szCs w:val="28"/>
        </w:rPr>
        <w:t xml:space="preserve"> Якова Филипповича. Выяснить обстоятельства его подвига, совершенного во время советско-финской войны.</w:t>
      </w:r>
    </w:p>
    <w:p w:rsidR="00430FAB" w:rsidRPr="00430FAB" w:rsidRDefault="00430FAB" w:rsidP="00430FAB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30FAB">
        <w:rPr>
          <w:b/>
          <w:bCs/>
          <w:color w:val="000000"/>
          <w:sz w:val="28"/>
          <w:szCs w:val="28"/>
        </w:rPr>
        <w:t>Предмет исследования</w:t>
      </w:r>
      <w:r w:rsidRPr="00430FAB">
        <w:rPr>
          <w:color w:val="000000"/>
          <w:sz w:val="28"/>
          <w:szCs w:val="28"/>
        </w:rPr>
        <w:t xml:space="preserve">: подвиг </w:t>
      </w:r>
      <w:proofErr w:type="spellStart"/>
      <w:r w:rsidRPr="00430FAB">
        <w:rPr>
          <w:color w:val="000000"/>
          <w:sz w:val="28"/>
          <w:szCs w:val="28"/>
        </w:rPr>
        <w:t>Михина</w:t>
      </w:r>
      <w:proofErr w:type="spellEnd"/>
      <w:r w:rsidRPr="00430FAB">
        <w:rPr>
          <w:color w:val="000000"/>
          <w:sz w:val="28"/>
          <w:szCs w:val="28"/>
        </w:rPr>
        <w:t xml:space="preserve"> Якова Филипповича</w:t>
      </w:r>
    </w:p>
    <w:p w:rsidR="00430FAB" w:rsidRPr="00430FAB" w:rsidRDefault="00430FAB" w:rsidP="00430FA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30FAB">
        <w:rPr>
          <w:rFonts w:ascii="Times New Roman" w:hAnsi="Times New Roman" w:cs="Times New Roman"/>
          <w:b/>
          <w:sz w:val="28"/>
          <w:szCs w:val="28"/>
          <w:lang w:val="ru-RU"/>
        </w:rPr>
        <w:t>Задачи исследования:</w:t>
      </w:r>
    </w:p>
    <w:p w:rsidR="00430FAB" w:rsidRPr="00430FAB" w:rsidRDefault="00430FAB" w:rsidP="00430FAB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30FAB">
        <w:rPr>
          <w:rFonts w:ascii="Times New Roman" w:hAnsi="Times New Roman" w:cs="Times New Roman"/>
          <w:sz w:val="28"/>
          <w:szCs w:val="28"/>
          <w:lang w:val="ru-RU"/>
        </w:rPr>
        <w:t xml:space="preserve">1.Изучить материалы, связанные с судьбой </w:t>
      </w:r>
      <w:proofErr w:type="spellStart"/>
      <w:r w:rsidRPr="00430FAB">
        <w:rPr>
          <w:rFonts w:ascii="Times New Roman" w:hAnsi="Times New Roman" w:cs="Times New Roman"/>
          <w:sz w:val="28"/>
          <w:szCs w:val="28"/>
          <w:lang w:val="ru-RU"/>
        </w:rPr>
        <w:t>Михина</w:t>
      </w:r>
      <w:proofErr w:type="spellEnd"/>
      <w:r w:rsidRPr="00430FAB">
        <w:rPr>
          <w:rFonts w:ascii="Times New Roman" w:hAnsi="Times New Roman" w:cs="Times New Roman"/>
          <w:sz w:val="28"/>
          <w:szCs w:val="28"/>
          <w:lang w:val="ru-RU"/>
        </w:rPr>
        <w:t xml:space="preserve"> Якова Филипповича.</w:t>
      </w:r>
    </w:p>
    <w:p w:rsidR="00430FAB" w:rsidRPr="00430FAB" w:rsidRDefault="00430FAB" w:rsidP="00430FAB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30FAB">
        <w:rPr>
          <w:rFonts w:ascii="Times New Roman" w:hAnsi="Times New Roman" w:cs="Times New Roman"/>
          <w:sz w:val="28"/>
          <w:szCs w:val="28"/>
          <w:lang w:val="ru-RU"/>
        </w:rPr>
        <w:t xml:space="preserve">2.Собрать материалы с доступных </w:t>
      </w:r>
      <w:proofErr w:type="spellStart"/>
      <w:r w:rsidRPr="00430FAB">
        <w:rPr>
          <w:rFonts w:ascii="Times New Roman" w:hAnsi="Times New Roman" w:cs="Times New Roman"/>
          <w:sz w:val="28"/>
          <w:szCs w:val="28"/>
          <w:lang w:val="ru-RU"/>
        </w:rPr>
        <w:t>интернет-порталов</w:t>
      </w:r>
      <w:proofErr w:type="spellEnd"/>
      <w:r w:rsidRPr="00430FAB">
        <w:rPr>
          <w:rFonts w:ascii="Times New Roman" w:hAnsi="Times New Roman" w:cs="Times New Roman"/>
          <w:sz w:val="28"/>
          <w:szCs w:val="28"/>
          <w:lang w:val="ru-RU"/>
        </w:rPr>
        <w:t xml:space="preserve"> в рамках проекта «Народная книга памяти Пензенской области».</w:t>
      </w:r>
      <w:proofErr w:type="gramEnd"/>
      <w:r w:rsidRPr="00430FAB">
        <w:rPr>
          <w:rFonts w:ascii="Times New Roman" w:hAnsi="Times New Roman" w:cs="Times New Roman"/>
          <w:sz w:val="28"/>
          <w:szCs w:val="28"/>
          <w:lang w:val="ru-RU"/>
        </w:rPr>
        <w:t xml:space="preserve"> Создать народную энциклопедию, в которую каждый желающий может внести известную ему информацию об участниках Великой Отечественной войны и советско-финской войны.</w:t>
      </w:r>
    </w:p>
    <w:p w:rsidR="00430FAB" w:rsidRPr="00430FAB" w:rsidRDefault="00430FAB" w:rsidP="00430FAB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30FAB">
        <w:rPr>
          <w:rFonts w:ascii="Times New Roman" w:hAnsi="Times New Roman" w:cs="Times New Roman"/>
          <w:sz w:val="28"/>
          <w:szCs w:val="28"/>
          <w:lang w:val="ru-RU"/>
        </w:rPr>
        <w:t xml:space="preserve">3.Провести анализ полученных данных, обработать  информацию по нашему земляку </w:t>
      </w:r>
      <w:proofErr w:type="spellStart"/>
      <w:r w:rsidRPr="00430FAB">
        <w:rPr>
          <w:rFonts w:ascii="Times New Roman" w:hAnsi="Times New Roman" w:cs="Times New Roman"/>
          <w:sz w:val="28"/>
          <w:szCs w:val="28"/>
          <w:lang w:val="ru-RU"/>
        </w:rPr>
        <w:t>Михину</w:t>
      </w:r>
      <w:proofErr w:type="spellEnd"/>
      <w:r w:rsidRPr="00430FAB">
        <w:rPr>
          <w:rFonts w:ascii="Times New Roman" w:hAnsi="Times New Roman" w:cs="Times New Roman"/>
          <w:sz w:val="28"/>
          <w:szCs w:val="28"/>
          <w:lang w:val="ru-RU"/>
        </w:rPr>
        <w:t xml:space="preserve"> Якову Филипповичу, чей подвиг был забыт.</w:t>
      </w:r>
    </w:p>
    <w:p w:rsidR="00430FAB" w:rsidRPr="00430FAB" w:rsidRDefault="00430FAB" w:rsidP="00430FAB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30FAB">
        <w:rPr>
          <w:rFonts w:ascii="Times New Roman" w:hAnsi="Times New Roman" w:cs="Times New Roman"/>
          <w:b/>
          <w:sz w:val="28"/>
          <w:szCs w:val="28"/>
          <w:lang w:val="ru-RU"/>
        </w:rPr>
        <w:t>Методы исследования:</w:t>
      </w:r>
    </w:p>
    <w:p w:rsidR="00430FAB" w:rsidRPr="00430FAB" w:rsidRDefault="00430FAB" w:rsidP="00430FAB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30FAB">
        <w:rPr>
          <w:rFonts w:ascii="Times New Roman" w:hAnsi="Times New Roman" w:cs="Times New Roman"/>
          <w:sz w:val="28"/>
          <w:szCs w:val="28"/>
          <w:lang w:val="ru-RU"/>
        </w:rPr>
        <w:t>1. Изучение, анализ архивных документов</w:t>
      </w:r>
    </w:p>
    <w:p w:rsidR="00430FAB" w:rsidRPr="00430FAB" w:rsidRDefault="00430FAB" w:rsidP="00430FAB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30FAB">
        <w:rPr>
          <w:rFonts w:ascii="Times New Roman" w:hAnsi="Times New Roman" w:cs="Times New Roman"/>
          <w:sz w:val="28"/>
          <w:szCs w:val="28"/>
          <w:lang w:val="ru-RU"/>
        </w:rPr>
        <w:t xml:space="preserve">2. Оцифровка информации </w:t>
      </w:r>
    </w:p>
    <w:p w:rsidR="00430FAB" w:rsidRPr="00430FAB" w:rsidRDefault="00430FAB" w:rsidP="00430FAB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30FAB">
        <w:rPr>
          <w:rFonts w:ascii="Times New Roman" w:hAnsi="Times New Roman" w:cs="Times New Roman"/>
          <w:sz w:val="28"/>
          <w:szCs w:val="28"/>
          <w:lang w:val="ru-RU"/>
        </w:rPr>
        <w:t>3. Интервьюирование</w:t>
      </w:r>
    </w:p>
    <w:p w:rsidR="00430FAB" w:rsidRPr="00430FAB" w:rsidRDefault="00430FAB" w:rsidP="00430FAB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30FAB">
        <w:rPr>
          <w:rFonts w:ascii="Times New Roman" w:hAnsi="Times New Roman" w:cs="Times New Roman"/>
          <w:b/>
          <w:sz w:val="28"/>
          <w:szCs w:val="28"/>
          <w:lang w:val="ru-RU"/>
        </w:rPr>
        <w:t>Объект исследования</w:t>
      </w:r>
      <w:r w:rsidRPr="00430FAB">
        <w:rPr>
          <w:rFonts w:ascii="Times New Roman" w:hAnsi="Times New Roman" w:cs="Times New Roman"/>
          <w:sz w:val="28"/>
          <w:szCs w:val="28"/>
          <w:lang w:val="ru-RU"/>
        </w:rPr>
        <w:t xml:space="preserve">: документы и материалы о солдате советской армии </w:t>
      </w:r>
      <w:proofErr w:type="spellStart"/>
      <w:r w:rsidRPr="00430FAB">
        <w:rPr>
          <w:rFonts w:ascii="Times New Roman" w:hAnsi="Times New Roman" w:cs="Times New Roman"/>
          <w:sz w:val="28"/>
          <w:szCs w:val="28"/>
          <w:lang w:val="ru-RU"/>
        </w:rPr>
        <w:t>Михине</w:t>
      </w:r>
      <w:proofErr w:type="spellEnd"/>
      <w:r w:rsidRPr="00430FAB">
        <w:rPr>
          <w:rFonts w:ascii="Times New Roman" w:hAnsi="Times New Roman" w:cs="Times New Roman"/>
          <w:sz w:val="28"/>
          <w:szCs w:val="28"/>
          <w:lang w:val="ru-RU"/>
        </w:rPr>
        <w:t xml:space="preserve"> Якове Филипповиче</w:t>
      </w:r>
    </w:p>
    <w:p w:rsidR="00430FAB" w:rsidRPr="00430FAB" w:rsidRDefault="00430FAB" w:rsidP="00430FAB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30FAB">
        <w:rPr>
          <w:rFonts w:ascii="Times New Roman" w:hAnsi="Times New Roman" w:cs="Times New Roman"/>
          <w:b/>
          <w:sz w:val="28"/>
          <w:szCs w:val="28"/>
          <w:lang w:val="ru-RU"/>
        </w:rPr>
        <w:t>Предмет исследования</w:t>
      </w:r>
      <w:r w:rsidRPr="00430FAB">
        <w:rPr>
          <w:rFonts w:ascii="Times New Roman" w:hAnsi="Times New Roman" w:cs="Times New Roman"/>
          <w:sz w:val="28"/>
          <w:szCs w:val="28"/>
          <w:lang w:val="ru-RU"/>
        </w:rPr>
        <w:t xml:space="preserve">: жизненный путь </w:t>
      </w:r>
      <w:proofErr w:type="spellStart"/>
      <w:r w:rsidRPr="00430FAB">
        <w:rPr>
          <w:rFonts w:ascii="Times New Roman" w:hAnsi="Times New Roman" w:cs="Times New Roman"/>
          <w:sz w:val="28"/>
          <w:szCs w:val="28"/>
          <w:lang w:val="ru-RU"/>
        </w:rPr>
        <w:t>Михина</w:t>
      </w:r>
      <w:proofErr w:type="spellEnd"/>
      <w:r w:rsidRPr="00430FAB">
        <w:rPr>
          <w:rFonts w:ascii="Times New Roman" w:hAnsi="Times New Roman" w:cs="Times New Roman"/>
          <w:sz w:val="28"/>
          <w:szCs w:val="28"/>
          <w:lang w:val="ru-RU"/>
        </w:rPr>
        <w:t xml:space="preserve"> Якова Филипповича</w:t>
      </w:r>
    </w:p>
    <w:p w:rsidR="00430FAB" w:rsidRPr="00430FAB" w:rsidRDefault="00430FAB" w:rsidP="00430FAB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30FAB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Гипотеза исследования – </w:t>
      </w:r>
      <w:r w:rsidRPr="00430FAB">
        <w:rPr>
          <w:rFonts w:ascii="Times New Roman" w:hAnsi="Times New Roman" w:cs="Times New Roman"/>
          <w:sz w:val="28"/>
          <w:szCs w:val="28"/>
          <w:lang w:val="ru-RU"/>
        </w:rPr>
        <w:t xml:space="preserve">поисковая работа и изучение архивных документов, документов размещенных на доступных </w:t>
      </w:r>
      <w:proofErr w:type="spellStart"/>
      <w:r w:rsidRPr="00430FAB">
        <w:rPr>
          <w:rFonts w:ascii="Times New Roman" w:hAnsi="Times New Roman" w:cs="Times New Roman"/>
          <w:sz w:val="28"/>
          <w:szCs w:val="28"/>
          <w:lang w:val="ru-RU"/>
        </w:rPr>
        <w:t>интернет-порталах</w:t>
      </w:r>
      <w:proofErr w:type="spellEnd"/>
      <w:r w:rsidRPr="00430FAB">
        <w:rPr>
          <w:rFonts w:ascii="Times New Roman" w:hAnsi="Times New Roman" w:cs="Times New Roman"/>
          <w:sz w:val="28"/>
          <w:szCs w:val="28"/>
          <w:lang w:val="ru-RU"/>
        </w:rPr>
        <w:t xml:space="preserve">, посвященных солдатам Великой Отечественной войны, может способствовать выявлению новых фактов о подвигах воинов, совершенных в период Великой Отечественной  и </w:t>
      </w:r>
      <w:proofErr w:type="gramStart"/>
      <w:r w:rsidRPr="00430FAB">
        <w:rPr>
          <w:rFonts w:ascii="Times New Roman" w:hAnsi="Times New Roman" w:cs="Times New Roman"/>
          <w:sz w:val="28"/>
          <w:szCs w:val="28"/>
          <w:lang w:val="ru-RU"/>
        </w:rPr>
        <w:t>советско-финской</w:t>
      </w:r>
      <w:proofErr w:type="gramEnd"/>
      <w:r w:rsidRPr="00430FAB">
        <w:rPr>
          <w:rFonts w:ascii="Times New Roman" w:hAnsi="Times New Roman" w:cs="Times New Roman"/>
          <w:sz w:val="28"/>
          <w:szCs w:val="28"/>
          <w:lang w:val="ru-RU"/>
        </w:rPr>
        <w:t xml:space="preserve"> войны.</w:t>
      </w:r>
    </w:p>
    <w:p w:rsidR="00661071" w:rsidRPr="000512D8" w:rsidRDefault="00661071" w:rsidP="00FE2874">
      <w:pPr>
        <w:spacing w:line="360" w:lineRule="auto"/>
        <w:ind w:firstLine="357"/>
        <w:jc w:val="both"/>
        <w:rPr>
          <w:rFonts w:ascii="Times New Roman" w:hAnsi="Times New Roman"/>
          <w:sz w:val="28"/>
          <w:szCs w:val="28"/>
          <w:lang w:val="ru-RU"/>
        </w:rPr>
      </w:pPr>
      <w:r w:rsidRPr="000512D8">
        <w:rPr>
          <w:rFonts w:ascii="Times New Roman" w:hAnsi="Times New Roman"/>
          <w:sz w:val="28"/>
          <w:szCs w:val="28"/>
          <w:lang w:val="ru-RU"/>
        </w:rPr>
        <w:t xml:space="preserve">Вот уже два года я являюсь членом поискового отряда, но </w:t>
      </w:r>
      <w:proofErr w:type="gramStart"/>
      <w:r w:rsidRPr="000512D8">
        <w:rPr>
          <w:rFonts w:ascii="Times New Roman" w:hAnsi="Times New Roman"/>
          <w:sz w:val="28"/>
          <w:szCs w:val="28"/>
          <w:lang w:val="ru-RU"/>
        </w:rPr>
        <w:t>еще</w:t>
      </w:r>
      <w:proofErr w:type="gramEnd"/>
      <w:r w:rsidRPr="000512D8">
        <w:rPr>
          <w:rFonts w:ascii="Times New Roman" w:hAnsi="Times New Roman"/>
          <w:sz w:val="28"/>
          <w:szCs w:val="28"/>
          <w:lang w:val="ru-RU"/>
        </w:rPr>
        <w:t xml:space="preserve"> ни разу не была участницей полевых поисковых экспедиций, но работа в поисковом отряде дает возможность разнопланово заниматься поисковой работой.</w:t>
      </w:r>
      <w:r w:rsidR="00B0372E" w:rsidRPr="000512D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01151" w:rsidRPr="000512D8">
        <w:rPr>
          <w:rFonts w:ascii="Times New Roman" w:hAnsi="Times New Roman"/>
          <w:sz w:val="28"/>
          <w:szCs w:val="28"/>
          <w:lang w:val="ru-RU"/>
        </w:rPr>
        <w:t>Одним из</w:t>
      </w:r>
      <w:r w:rsidRPr="000512D8">
        <w:rPr>
          <w:rFonts w:ascii="Times New Roman" w:hAnsi="Times New Roman"/>
          <w:sz w:val="28"/>
          <w:szCs w:val="28"/>
          <w:lang w:val="ru-RU"/>
        </w:rPr>
        <w:t xml:space="preserve"> направлени</w:t>
      </w:r>
      <w:r w:rsidR="00701151" w:rsidRPr="000512D8">
        <w:rPr>
          <w:rFonts w:ascii="Times New Roman" w:hAnsi="Times New Roman"/>
          <w:sz w:val="28"/>
          <w:szCs w:val="28"/>
          <w:lang w:val="ru-RU"/>
        </w:rPr>
        <w:t>й</w:t>
      </w:r>
      <w:r w:rsidRPr="000512D8">
        <w:rPr>
          <w:rFonts w:ascii="Times New Roman" w:hAnsi="Times New Roman"/>
          <w:sz w:val="28"/>
          <w:szCs w:val="28"/>
          <w:lang w:val="ru-RU"/>
        </w:rPr>
        <w:t xml:space="preserve"> нашей работы</w:t>
      </w:r>
      <w:r w:rsidR="00701151" w:rsidRPr="000512D8">
        <w:rPr>
          <w:rFonts w:ascii="Times New Roman" w:hAnsi="Times New Roman"/>
          <w:sz w:val="28"/>
          <w:szCs w:val="28"/>
          <w:lang w:val="ru-RU"/>
        </w:rPr>
        <w:t xml:space="preserve"> является то, что</w:t>
      </w:r>
      <w:r w:rsidRPr="000512D8">
        <w:rPr>
          <w:rFonts w:ascii="Times New Roman" w:hAnsi="Times New Roman"/>
          <w:sz w:val="28"/>
          <w:szCs w:val="28"/>
          <w:lang w:val="ru-RU"/>
        </w:rPr>
        <w:t xml:space="preserve"> мы отвечаем на запросы от жителей других регионов нашей страны и ближнего зарубежья </w:t>
      </w:r>
      <w:r w:rsidR="00701151" w:rsidRPr="000512D8">
        <w:rPr>
          <w:rFonts w:ascii="Times New Roman" w:hAnsi="Times New Roman"/>
          <w:sz w:val="28"/>
          <w:szCs w:val="28"/>
          <w:lang w:val="ru-RU"/>
        </w:rPr>
        <w:t>по</w:t>
      </w:r>
      <w:r w:rsidRPr="000512D8">
        <w:rPr>
          <w:rFonts w:ascii="Times New Roman" w:hAnsi="Times New Roman"/>
          <w:sz w:val="28"/>
          <w:szCs w:val="28"/>
          <w:lang w:val="ru-RU"/>
        </w:rPr>
        <w:t xml:space="preserve"> поиск</w:t>
      </w:r>
      <w:r w:rsidR="00701151" w:rsidRPr="000512D8">
        <w:rPr>
          <w:rFonts w:ascii="Times New Roman" w:hAnsi="Times New Roman"/>
          <w:sz w:val="28"/>
          <w:szCs w:val="28"/>
          <w:lang w:val="ru-RU"/>
        </w:rPr>
        <w:t>у</w:t>
      </w:r>
      <w:r w:rsidRPr="000512D8">
        <w:rPr>
          <w:rFonts w:ascii="Times New Roman" w:hAnsi="Times New Roman"/>
          <w:sz w:val="28"/>
          <w:szCs w:val="28"/>
          <w:lang w:val="ru-RU"/>
        </w:rPr>
        <w:t xml:space="preserve"> могил их родственников, умерших в госпиталях на территории Пензенской области. </w:t>
      </w:r>
    </w:p>
    <w:p w:rsidR="00162511" w:rsidRPr="000512D8" w:rsidRDefault="00661071" w:rsidP="00FE2874">
      <w:pPr>
        <w:spacing w:line="360" w:lineRule="auto"/>
        <w:ind w:firstLine="357"/>
        <w:jc w:val="both"/>
        <w:rPr>
          <w:rFonts w:ascii="Times New Roman" w:hAnsi="Times New Roman"/>
          <w:sz w:val="28"/>
          <w:szCs w:val="28"/>
          <w:lang w:val="ru-RU"/>
        </w:rPr>
      </w:pPr>
      <w:r w:rsidRPr="000512D8">
        <w:rPr>
          <w:rFonts w:ascii="Times New Roman" w:hAnsi="Times New Roman"/>
          <w:sz w:val="28"/>
          <w:szCs w:val="28"/>
          <w:lang w:val="ru-RU"/>
        </w:rPr>
        <w:t xml:space="preserve">В октябре 2017 года к нам пришел необычный запрос. К нам обращался </w:t>
      </w:r>
      <w:proofErr w:type="spellStart"/>
      <w:r w:rsidRPr="000512D8">
        <w:rPr>
          <w:rFonts w:ascii="Times New Roman" w:hAnsi="Times New Roman"/>
          <w:sz w:val="28"/>
          <w:szCs w:val="28"/>
          <w:lang w:val="ru-RU"/>
        </w:rPr>
        <w:t>Куранов</w:t>
      </w:r>
      <w:proofErr w:type="spellEnd"/>
      <w:r w:rsidRPr="000512D8">
        <w:rPr>
          <w:rFonts w:ascii="Times New Roman" w:hAnsi="Times New Roman"/>
          <w:sz w:val="28"/>
          <w:szCs w:val="28"/>
          <w:lang w:val="ru-RU"/>
        </w:rPr>
        <w:t xml:space="preserve"> Николай Петрович, как позже мы узнали</w:t>
      </w:r>
      <w:r w:rsidR="00B0372E" w:rsidRPr="000512D8">
        <w:rPr>
          <w:rFonts w:ascii="Times New Roman" w:hAnsi="Times New Roman"/>
          <w:sz w:val="28"/>
          <w:szCs w:val="28"/>
          <w:lang w:val="ru-RU"/>
        </w:rPr>
        <w:t>,</w:t>
      </w:r>
      <w:r w:rsidRPr="000512D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95E59" w:rsidRPr="000512D8">
        <w:rPr>
          <w:rFonts w:ascii="Times New Roman" w:hAnsi="Times New Roman"/>
          <w:sz w:val="28"/>
          <w:szCs w:val="28"/>
          <w:lang w:val="ru-RU"/>
        </w:rPr>
        <w:t>что это лауреат премии правительства России, Почетный строитель России, профессор, доктор технических наук. О</w:t>
      </w:r>
      <w:r w:rsidRPr="000512D8">
        <w:rPr>
          <w:rFonts w:ascii="Times New Roman" w:hAnsi="Times New Roman"/>
          <w:sz w:val="28"/>
          <w:szCs w:val="28"/>
          <w:lang w:val="ru-RU"/>
        </w:rPr>
        <w:t xml:space="preserve">н просил найти могилу его дяди военного летчика </w:t>
      </w:r>
      <w:proofErr w:type="spellStart"/>
      <w:r w:rsidRPr="000512D8">
        <w:rPr>
          <w:rFonts w:ascii="Times New Roman" w:hAnsi="Times New Roman"/>
          <w:sz w:val="28"/>
          <w:szCs w:val="28"/>
          <w:lang w:val="ru-RU"/>
        </w:rPr>
        <w:t>Михина</w:t>
      </w:r>
      <w:proofErr w:type="spellEnd"/>
      <w:r w:rsidRPr="000512D8">
        <w:rPr>
          <w:rFonts w:ascii="Times New Roman" w:hAnsi="Times New Roman"/>
          <w:sz w:val="28"/>
          <w:szCs w:val="28"/>
          <w:lang w:val="ru-RU"/>
        </w:rPr>
        <w:t xml:space="preserve"> Якова Филипповича, который умер в Пензе в 1958 году. В письме также содержалась информация, что его дядя совершил двойной таран во время войны. При этом не было сказано где</w:t>
      </w:r>
      <w:r w:rsidR="0062027C" w:rsidRPr="000512D8">
        <w:rPr>
          <w:rFonts w:ascii="Times New Roman" w:hAnsi="Times New Roman"/>
          <w:sz w:val="28"/>
          <w:szCs w:val="28"/>
          <w:lang w:val="ru-RU"/>
        </w:rPr>
        <w:t xml:space="preserve"> и как</w:t>
      </w:r>
      <w:r w:rsidRPr="000512D8">
        <w:rPr>
          <w:rFonts w:ascii="Times New Roman" w:hAnsi="Times New Roman"/>
          <w:sz w:val="28"/>
          <w:szCs w:val="28"/>
          <w:lang w:val="ru-RU"/>
        </w:rPr>
        <w:t xml:space="preserve"> это было. Мы сразу же принялись за работу и составили несколько запросов вучреждений, которые могли содержать информацию о захоронении </w:t>
      </w:r>
      <w:proofErr w:type="spellStart"/>
      <w:r w:rsidRPr="000512D8">
        <w:rPr>
          <w:rFonts w:ascii="Times New Roman" w:hAnsi="Times New Roman"/>
          <w:sz w:val="28"/>
          <w:szCs w:val="28"/>
          <w:lang w:val="ru-RU"/>
        </w:rPr>
        <w:t>Михина</w:t>
      </w:r>
      <w:proofErr w:type="spellEnd"/>
      <w:r w:rsidRPr="000512D8">
        <w:rPr>
          <w:rFonts w:ascii="Times New Roman" w:hAnsi="Times New Roman"/>
          <w:sz w:val="28"/>
          <w:szCs w:val="28"/>
          <w:lang w:val="ru-RU"/>
        </w:rPr>
        <w:t xml:space="preserve"> Якова Филипповича. </w:t>
      </w:r>
    </w:p>
    <w:p w:rsidR="00661071" w:rsidRPr="000512D8" w:rsidRDefault="00661071" w:rsidP="00FE2874">
      <w:pPr>
        <w:spacing w:line="360" w:lineRule="auto"/>
        <w:ind w:firstLine="357"/>
        <w:jc w:val="both"/>
        <w:rPr>
          <w:rFonts w:ascii="Times New Roman" w:hAnsi="Times New Roman"/>
          <w:sz w:val="28"/>
          <w:szCs w:val="28"/>
          <w:lang w:val="ru-RU"/>
        </w:rPr>
      </w:pPr>
      <w:r w:rsidRPr="000512D8">
        <w:rPr>
          <w:rFonts w:ascii="Times New Roman" w:hAnsi="Times New Roman"/>
          <w:sz w:val="28"/>
          <w:szCs w:val="28"/>
          <w:lang w:val="ru-RU"/>
        </w:rPr>
        <w:t xml:space="preserve">Через несколько недель нам пришел ответ из Военного комиссариата. В письме сообщалось, что полковник в отставке </w:t>
      </w:r>
      <w:proofErr w:type="spellStart"/>
      <w:r w:rsidRPr="000512D8">
        <w:rPr>
          <w:rFonts w:ascii="Times New Roman" w:hAnsi="Times New Roman"/>
          <w:sz w:val="28"/>
          <w:szCs w:val="28"/>
          <w:lang w:val="ru-RU"/>
        </w:rPr>
        <w:t>Михин</w:t>
      </w:r>
      <w:proofErr w:type="spellEnd"/>
      <w:r w:rsidRPr="000512D8">
        <w:rPr>
          <w:rFonts w:ascii="Times New Roman" w:hAnsi="Times New Roman"/>
          <w:sz w:val="28"/>
          <w:szCs w:val="28"/>
          <w:lang w:val="ru-RU"/>
        </w:rPr>
        <w:t xml:space="preserve"> Яков Филиппович, 1914 года рождения, умер 20 декабря 1958 года и похоронен в городе Пензе на </w:t>
      </w:r>
      <w:proofErr w:type="spellStart"/>
      <w:r w:rsidRPr="000512D8">
        <w:rPr>
          <w:rFonts w:ascii="Times New Roman" w:hAnsi="Times New Roman"/>
          <w:sz w:val="28"/>
          <w:szCs w:val="28"/>
          <w:lang w:val="ru-RU"/>
        </w:rPr>
        <w:t>Митрофановском</w:t>
      </w:r>
      <w:proofErr w:type="spellEnd"/>
      <w:r w:rsidRPr="000512D8">
        <w:rPr>
          <w:rFonts w:ascii="Times New Roman" w:hAnsi="Times New Roman"/>
          <w:sz w:val="28"/>
          <w:szCs w:val="28"/>
          <w:lang w:val="ru-RU"/>
        </w:rPr>
        <w:t xml:space="preserve"> кладбище, могила № 4456.</w:t>
      </w:r>
    </w:p>
    <w:p w:rsidR="00661071" w:rsidRPr="000512D8" w:rsidRDefault="00661071" w:rsidP="00FE2874">
      <w:pPr>
        <w:spacing w:line="360" w:lineRule="auto"/>
        <w:ind w:firstLine="357"/>
        <w:jc w:val="both"/>
        <w:rPr>
          <w:rFonts w:ascii="Times New Roman" w:hAnsi="Times New Roman"/>
          <w:sz w:val="28"/>
          <w:szCs w:val="28"/>
          <w:lang w:val="ru-RU"/>
        </w:rPr>
      </w:pPr>
      <w:r w:rsidRPr="000512D8">
        <w:rPr>
          <w:rFonts w:ascii="Times New Roman" w:hAnsi="Times New Roman"/>
          <w:sz w:val="28"/>
          <w:szCs w:val="28"/>
          <w:lang w:val="ru-RU"/>
        </w:rPr>
        <w:t xml:space="preserve">Информация сразу же была направлена племяннику </w:t>
      </w:r>
      <w:proofErr w:type="spellStart"/>
      <w:r w:rsidRPr="000512D8">
        <w:rPr>
          <w:rFonts w:ascii="Times New Roman" w:hAnsi="Times New Roman"/>
          <w:sz w:val="28"/>
          <w:szCs w:val="28"/>
          <w:lang w:val="ru-RU"/>
        </w:rPr>
        <w:t>Куранову</w:t>
      </w:r>
      <w:proofErr w:type="spellEnd"/>
      <w:r w:rsidRPr="000512D8">
        <w:rPr>
          <w:rFonts w:ascii="Times New Roman" w:hAnsi="Times New Roman"/>
          <w:sz w:val="28"/>
          <w:szCs w:val="28"/>
          <w:lang w:val="ru-RU"/>
        </w:rPr>
        <w:t xml:space="preserve"> Николаю Петровичу. Он благодарил за проделанную работу и выразил желание посетить могилу своего дяди. Между нами завязалась дружественная </w:t>
      </w:r>
      <w:proofErr w:type="gramStart"/>
      <w:r w:rsidRPr="000512D8">
        <w:rPr>
          <w:rFonts w:ascii="Times New Roman" w:hAnsi="Times New Roman"/>
          <w:sz w:val="28"/>
          <w:szCs w:val="28"/>
          <w:lang w:val="ru-RU"/>
        </w:rPr>
        <w:t>переписка</w:t>
      </w:r>
      <w:proofErr w:type="gramEnd"/>
      <w:r w:rsidRPr="000512D8">
        <w:rPr>
          <w:rFonts w:ascii="Times New Roman" w:hAnsi="Times New Roman"/>
          <w:sz w:val="28"/>
          <w:szCs w:val="28"/>
          <w:lang w:val="ru-RU"/>
        </w:rPr>
        <w:t xml:space="preserve"> из которой мы узнали, что племянник стал автором самиздатовской книги «</w:t>
      </w:r>
      <w:proofErr w:type="spellStart"/>
      <w:r w:rsidRPr="000512D8">
        <w:rPr>
          <w:rFonts w:ascii="Times New Roman" w:hAnsi="Times New Roman"/>
          <w:sz w:val="28"/>
          <w:szCs w:val="28"/>
          <w:lang w:val="ru-RU"/>
        </w:rPr>
        <w:t>Забузановские</w:t>
      </w:r>
      <w:proofErr w:type="spellEnd"/>
      <w:r w:rsidRPr="000512D8">
        <w:rPr>
          <w:rFonts w:ascii="Times New Roman" w:hAnsi="Times New Roman"/>
          <w:sz w:val="28"/>
          <w:szCs w:val="28"/>
          <w:lang w:val="ru-RU"/>
        </w:rPr>
        <w:t xml:space="preserve"> соколы», которую он посвятил своему деде </w:t>
      </w:r>
      <w:proofErr w:type="spellStart"/>
      <w:r w:rsidRPr="000512D8">
        <w:rPr>
          <w:rFonts w:ascii="Times New Roman" w:hAnsi="Times New Roman"/>
          <w:sz w:val="28"/>
          <w:szCs w:val="28"/>
          <w:lang w:val="ru-RU"/>
        </w:rPr>
        <w:t>Михину</w:t>
      </w:r>
      <w:proofErr w:type="spellEnd"/>
      <w:r w:rsidRPr="000512D8">
        <w:rPr>
          <w:rFonts w:ascii="Times New Roman" w:hAnsi="Times New Roman"/>
          <w:sz w:val="28"/>
          <w:szCs w:val="28"/>
          <w:lang w:val="ru-RU"/>
        </w:rPr>
        <w:t xml:space="preserve"> Якову </w:t>
      </w:r>
      <w:r w:rsidRPr="000512D8">
        <w:rPr>
          <w:rFonts w:ascii="Times New Roman" w:hAnsi="Times New Roman"/>
          <w:sz w:val="28"/>
          <w:szCs w:val="28"/>
          <w:lang w:val="ru-RU"/>
        </w:rPr>
        <w:lastRenderedPageBreak/>
        <w:t xml:space="preserve">Филипповичу. Встреча с Николаем Петровичем была намечена на 8 мая 2018 года. Мы решили подготовиться к встрече и провести исследование по боевому пути </w:t>
      </w:r>
      <w:proofErr w:type="spellStart"/>
      <w:r w:rsidRPr="000512D8">
        <w:rPr>
          <w:rFonts w:ascii="Times New Roman" w:hAnsi="Times New Roman"/>
          <w:sz w:val="28"/>
          <w:szCs w:val="28"/>
          <w:lang w:val="ru-RU"/>
        </w:rPr>
        <w:t>Михина</w:t>
      </w:r>
      <w:proofErr w:type="spellEnd"/>
      <w:r w:rsidRPr="000512D8">
        <w:rPr>
          <w:rFonts w:ascii="Times New Roman" w:hAnsi="Times New Roman"/>
          <w:sz w:val="28"/>
          <w:szCs w:val="28"/>
          <w:lang w:val="ru-RU"/>
        </w:rPr>
        <w:t xml:space="preserve"> Якова Филипповича, чтобы презентовать его на встрече.</w:t>
      </w:r>
    </w:p>
    <w:p w:rsidR="000512D8" w:rsidRDefault="00162511" w:rsidP="00FE2874">
      <w:p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C03DAD" w:rsidRPr="000512D8">
        <w:rPr>
          <w:rFonts w:ascii="Times New Roman" w:hAnsi="Times New Roman" w:cs="Times New Roman"/>
          <w:sz w:val="28"/>
          <w:szCs w:val="28"/>
          <w:lang w:val="ru-RU"/>
        </w:rPr>
        <w:t>Его биографических сведений удалось найти очень мало, в основном это сведения их книги Н</w:t>
      </w:r>
      <w:proofErr w:type="gramStart"/>
      <w:r w:rsidR="00C03DAD" w:rsidRPr="000512D8">
        <w:rPr>
          <w:rFonts w:ascii="Times New Roman" w:hAnsi="Times New Roman" w:cs="Times New Roman"/>
          <w:sz w:val="28"/>
          <w:szCs w:val="28"/>
          <w:lang w:val="ru-RU"/>
        </w:rPr>
        <w:t>,П</w:t>
      </w:r>
      <w:proofErr w:type="gramEnd"/>
      <w:r w:rsidR="00C03DAD"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C03DAD" w:rsidRPr="000512D8">
        <w:rPr>
          <w:rFonts w:ascii="Times New Roman" w:hAnsi="Times New Roman" w:cs="Times New Roman"/>
          <w:sz w:val="28"/>
          <w:szCs w:val="28"/>
          <w:lang w:val="ru-RU"/>
        </w:rPr>
        <w:t>Куранова</w:t>
      </w:r>
      <w:proofErr w:type="spellEnd"/>
      <w:r w:rsidR="00C03DAD"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 «Моя родословная». Родился в 1914 году в селе Астраханской губернии </w:t>
      </w:r>
      <w:r w:rsidR="0049328A"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C03DAD"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 многодетной семь</w:t>
      </w:r>
      <w:r w:rsidR="0049328A" w:rsidRPr="000512D8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C03DAD"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49328A"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Исключительно благодаря трудолюбию и усердию </w:t>
      </w:r>
    </w:p>
    <w:p w:rsidR="000512D8" w:rsidRDefault="0049328A" w:rsidP="00FE2874">
      <w:p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достиг высот </w:t>
      </w:r>
      <w:r w:rsidR="00C03DAD"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в самой модной, почти недоступной тогда для сельского жителя, профессии </w:t>
      </w:r>
      <w:r w:rsidR="000512D8">
        <w:rPr>
          <w:rFonts w:ascii="Times New Roman" w:hAnsi="Times New Roman" w:cs="Times New Roman"/>
          <w:sz w:val="28"/>
          <w:szCs w:val="28"/>
          <w:lang w:val="ru-RU"/>
        </w:rPr>
        <w:t>летчика.</w:t>
      </w:r>
    </w:p>
    <w:p w:rsidR="0049328A" w:rsidRPr="000512D8" w:rsidRDefault="00C03DAD" w:rsidP="00FE2874">
      <w:p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Окончил военную авиационную школу лётчиков имени В. П. Чкалова. </w:t>
      </w:r>
      <w:r w:rsidR="0049328A"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В годы советско-финской войны служил в 49-м истребительном авиационном полку, имел звание старшего лейтенанта. Летал на И-16. В воздушных боях сбил лично тараном 1 самолёт противника (по другим источникам победа оформлена как групповая). И мне </w:t>
      </w:r>
      <w:proofErr w:type="gramStart"/>
      <w:r w:rsidR="0049328A"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захотелось  разобраться </w:t>
      </w:r>
      <w:r w:rsidR="00C06C91"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в обстоятельствах подвига </w:t>
      </w:r>
      <w:r w:rsidR="0049328A" w:rsidRPr="000512D8">
        <w:rPr>
          <w:rFonts w:ascii="Times New Roman" w:hAnsi="Times New Roman" w:cs="Times New Roman"/>
          <w:sz w:val="28"/>
          <w:szCs w:val="28"/>
          <w:lang w:val="ru-RU"/>
        </w:rPr>
        <w:t>как же было</w:t>
      </w:r>
      <w:proofErr w:type="gramEnd"/>
      <w:r w:rsidR="0049328A"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 на самом деле.</w:t>
      </w:r>
    </w:p>
    <w:p w:rsidR="00FB2446" w:rsidRPr="000512D8" w:rsidRDefault="00C06C91" w:rsidP="00FE2874">
      <w:pPr>
        <w:spacing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0512D8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 w:bidi="ar-SA"/>
        </w:rPr>
        <w:t xml:space="preserve">Советско-финская война 1939-1940 гг. была, первым конфликтом в истории СССР, в котором применение авиации было широкомасштабным и велось на огромной территории. </w:t>
      </w:r>
      <w:proofErr w:type="gramStart"/>
      <w:r w:rsidRPr="000512D8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 w:bidi="ar-SA"/>
        </w:rPr>
        <w:t>Всего с 30.11.1939 по 13.03.1940 советские ВВС совершили 84307 боевых вылета, 92 авиатора получили звание Героя Советского Союза.</w:t>
      </w:r>
      <w:proofErr w:type="gramEnd"/>
      <w:r w:rsidR="00FE2874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 w:bidi="ar-SA"/>
        </w:rPr>
        <w:t xml:space="preserve"> </w:t>
      </w:r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К сожалению, в когорту Героев Советского Союза не вошел пилот 49-го ИАП лейтенант Яков Филиппович </w:t>
      </w:r>
      <w:proofErr w:type="spellStart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Михин</w:t>
      </w:r>
      <w:proofErr w:type="spellEnd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который, несомненно, был достоин этого высокого звания – 13 февраля 1940 </w:t>
      </w:r>
      <w:r w:rsidR="00FB2446"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года он таранил финский самолет.</w:t>
      </w:r>
    </w:p>
    <w:p w:rsidR="00FB2446" w:rsidRPr="000512D8" w:rsidRDefault="00FB2446" w:rsidP="00FE2874">
      <w:pPr>
        <w:spacing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По официальной советской версии, принятой в то время, 29 февраля 1940 года после полудня лейтенанты </w:t>
      </w:r>
      <w:proofErr w:type="spellStart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Я.Ф.Михин</w:t>
      </w:r>
      <w:proofErr w:type="spellEnd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и А.А.Федотов на И-16 осуществляли прикрытие группы 24 бипланов, которые приняли участие в налёте на</w:t>
      </w:r>
      <w:r w:rsidR="00E95F2B"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финский</w:t>
      </w:r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аэродром</w:t>
      </w:r>
      <w:r w:rsidR="00E95F2B"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</w:t>
      </w:r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В разгар боя </w:t>
      </w:r>
      <w:proofErr w:type="spellStart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Михин</w:t>
      </w:r>
      <w:proofErr w:type="spellEnd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ввязался в стычку с истребителем </w:t>
      </w:r>
      <w:proofErr w:type="spellStart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Fokker</w:t>
      </w:r>
      <w:proofErr w:type="spellEnd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который пилотировал </w:t>
      </w:r>
      <w:proofErr w:type="gramStart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ас ВВС Финляндии, </w:t>
      </w:r>
      <w:r w:rsidR="00E95F2B"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одержавший </w:t>
      </w:r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за время войны одержал</w:t>
      </w:r>
      <w:proofErr w:type="gramEnd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6 побед</w:t>
      </w:r>
      <w:r w:rsidR="00E95F2B"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- лейтенант Тату </w:t>
      </w:r>
      <w:proofErr w:type="spellStart"/>
      <w:r w:rsidR="00E95F2B"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Гуганантти</w:t>
      </w:r>
      <w:proofErr w:type="spellEnd"/>
      <w:r w:rsidR="00E95F2B"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</w:t>
      </w:r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Согласно этой версии, </w:t>
      </w:r>
      <w:proofErr w:type="spellStart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Михин</w:t>
      </w:r>
      <w:proofErr w:type="spellEnd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>пошёл на таран и в лобовой атаке крылом самолёта ударил по килю «</w:t>
      </w:r>
      <w:proofErr w:type="spellStart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Фоккера</w:t>
      </w:r>
      <w:proofErr w:type="spellEnd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». Киль отломился, и финский самолёт спикировал вниз. Если </w:t>
      </w:r>
      <w:proofErr w:type="spellStart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Михину</w:t>
      </w:r>
      <w:proofErr w:type="spellEnd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удалось успешно посадить свой самолёт, несмотря на обломанную плоскость, то </w:t>
      </w:r>
      <w:proofErr w:type="spellStart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Гуганантти</w:t>
      </w:r>
      <w:proofErr w:type="spellEnd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даже не успел катапультироваться и разбился насмерть. За сбитый самолет</w:t>
      </w:r>
      <w:r w:rsidR="00556AD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proofErr w:type="spellStart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Михин</w:t>
      </w:r>
      <w:proofErr w:type="spellEnd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был награждён орденом Красного Знамени.</w:t>
      </w:r>
    </w:p>
    <w:p w:rsidR="00FB2446" w:rsidRPr="000512D8" w:rsidRDefault="00FB2446" w:rsidP="00FE2874">
      <w:pPr>
        <w:spacing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Однако в 2010-е годы исследования финских архивов и уцелевших советских документов, а также несколько реконструкций самолётов позволили установить истинную картину боя. В реальности бой произошёл 13 февраля 1940 года: </w:t>
      </w:r>
      <w:proofErr w:type="spellStart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Ми</w:t>
      </w:r>
      <w:r w:rsidR="00E95F2B"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хин</w:t>
      </w:r>
      <w:proofErr w:type="spellEnd"/>
      <w:r w:rsidR="00E95F2B"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и Федотов прикрывали группу</w:t>
      </w:r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, атакующую наземные цели в районе Вяртсиля, а против н</w:t>
      </w:r>
      <w:r w:rsidR="00E95F2B"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их</w:t>
      </w:r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вступили в бой 9 самолётов. Командовал группой финских самолётов лейтенант </w:t>
      </w:r>
      <w:proofErr w:type="spellStart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ЭйноКивинен</w:t>
      </w:r>
      <w:proofErr w:type="spellEnd"/>
      <w:r w:rsidR="00E95F2B"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. </w:t>
      </w:r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Бой начался в 14:00, на взлёт вышли пилоты, которые обнаружили группу советских бомбардировщиков, о чём сообщили аэродрому. В 14:30 по финскому времени на помощь им отправились Карл-Кнут </w:t>
      </w:r>
      <w:proofErr w:type="spellStart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Калмберг</w:t>
      </w:r>
      <w:proofErr w:type="spellEnd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и </w:t>
      </w:r>
      <w:proofErr w:type="spellStart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ЭйноКивинен</w:t>
      </w:r>
      <w:proofErr w:type="spellEnd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и вынуждены были вступить в бой против советских истребителей. </w:t>
      </w:r>
      <w:proofErr w:type="spellStart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Михин</w:t>
      </w:r>
      <w:proofErr w:type="spellEnd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атаковал самолёт, за штурвалом которого был </w:t>
      </w:r>
      <w:proofErr w:type="spellStart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Калмберг</w:t>
      </w:r>
      <w:proofErr w:type="spellEnd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. </w:t>
      </w:r>
      <w:proofErr w:type="spellStart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Калмберг</w:t>
      </w:r>
      <w:proofErr w:type="spellEnd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пытался ввести самолёт в пикирование, но при наборе высоты И-16 догнал его и ударил крылом. </w:t>
      </w:r>
      <w:r w:rsidR="005D1426"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Финский самолет</w:t>
      </w:r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упал в районе </w:t>
      </w:r>
      <w:proofErr w:type="spellStart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Хавуваары</w:t>
      </w:r>
      <w:proofErr w:type="spellEnd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а </w:t>
      </w:r>
      <w:proofErr w:type="spellStart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Калмберг</w:t>
      </w:r>
      <w:proofErr w:type="spellEnd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погиб на месте. Некоторые из</w:t>
      </w:r>
      <w:r w:rsidR="00CE2244"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советских</w:t>
      </w:r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лётчиков полагали, что </w:t>
      </w:r>
      <w:r w:rsidR="005D1426"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финский самолет</w:t>
      </w:r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сорвался в штопор не столько после тарана, сколько после попадания пуль в двигатель или гибели пилота. </w:t>
      </w:r>
    </w:p>
    <w:p w:rsidR="00FB2446" w:rsidRPr="000512D8" w:rsidRDefault="00FB2446" w:rsidP="00FE2874">
      <w:pPr>
        <w:spacing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Подробностями тарана </w:t>
      </w:r>
      <w:proofErr w:type="spellStart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Михин</w:t>
      </w:r>
      <w:proofErr w:type="spellEnd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не делился, вследствие чего инициативы о представлении </w:t>
      </w:r>
      <w:proofErr w:type="spellStart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Михина</w:t>
      </w:r>
      <w:proofErr w:type="spellEnd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к званию Героя Советского Союза не было.</w:t>
      </w:r>
      <w:r w:rsidR="00292CDE"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Но существует и еще одна </w:t>
      </w:r>
      <w:proofErr w:type="gramStart"/>
      <w:r w:rsidR="00292CDE"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причина</w:t>
      </w:r>
      <w:proofErr w:type="gramEnd"/>
      <w:r w:rsidR="00292CDE"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почему </w:t>
      </w:r>
      <w:proofErr w:type="spellStart"/>
      <w:r w:rsidR="00292CDE"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Михину</w:t>
      </w:r>
      <w:proofErr w:type="spellEnd"/>
      <w:r w:rsidR="00292CDE"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так и не было присвоено звание Героя Советского Союза. Группа Ткаченко, куда входил </w:t>
      </w:r>
      <w:proofErr w:type="spellStart"/>
      <w:r w:rsidR="00292CDE"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Михин</w:t>
      </w:r>
      <w:proofErr w:type="spellEnd"/>
      <w:r w:rsidR="00292CDE"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базировалась  отдельное от штаба 49-го </w:t>
      </w:r>
      <w:proofErr w:type="spellStart"/>
      <w:r w:rsidR="00292CDE"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Истреб</w:t>
      </w:r>
      <w:proofErr w:type="gramStart"/>
      <w:r w:rsidR="00292CDE"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.А</w:t>
      </w:r>
      <w:proofErr w:type="gramEnd"/>
      <w:r w:rsidR="00292CDE"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виаполка</w:t>
      </w:r>
      <w:proofErr w:type="spellEnd"/>
      <w:r w:rsidR="00292CDE"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в результате чего нужного фона событию не мог обеспечить и политсостав полка. Отсутствие полноценного штаба группы Ткаченко послужило причиной того, что в российских архивах осталось минимальное количество документов о </w:t>
      </w:r>
      <w:r w:rsidR="00292CDE"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>деятельности группы, в результате чего события 13 февраля освещены крайне скудно.</w:t>
      </w:r>
    </w:p>
    <w:p w:rsidR="00556ADD" w:rsidRDefault="005D1426" w:rsidP="00FE2874">
      <w:pPr>
        <w:spacing w:line="360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 w:bidi="ar-SA"/>
        </w:rPr>
      </w:pPr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Мне удалось найти статью в</w:t>
      </w:r>
      <w:r w:rsidR="00C06C91"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советском журнале «Смена» за февраль 1941 года о воздушном бое, который провели 13 февраля 1940 года пилоты так группы А.Г. Ткаченко. </w:t>
      </w:r>
      <w:r w:rsidR="00430FAB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(Приложение № 2 </w:t>
      </w:r>
      <w:r w:rsidR="00556ADD" w:rsidRPr="00556AD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 w:bidi="ar-SA"/>
        </w:rPr>
        <w:t>Страница журнала "Смена" за февраль 1941 г.</w:t>
      </w:r>
      <w:r w:rsidR="00430FAB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 w:bidi="ar-SA"/>
        </w:rPr>
        <w:t>)</w:t>
      </w:r>
    </w:p>
    <w:p w:rsidR="00C06C91" w:rsidRPr="000512D8" w:rsidRDefault="00430FAB" w:rsidP="00FE2874">
      <w:pPr>
        <w:spacing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Э</w:t>
      </w:r>
      <w:r w:rsidR="00C06C91"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та заметка была впервые напечатана 15 февраля 1940 года в красноармейской газете «Ленинский путь», так сказать, по горячим следам. В статье было описано, как в схватке лейтенант </w:t>
      </w:r>
      <w:proofErr w:type="spellStart"/>
      <w:r w:rsidR="00C06C91"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Михин</w:t>
      </w:r>
      <w:proofErr w:type="spellEnd"/>
      <w:r w:rsidR="00C06C91"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столкнулся с финским самолетом, причем этот эпизод автор публикации описывает именно как воздушный таран</w:t>
      </w:r>
      <w:r w:rsidR="005D1426"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, приводя неопровержимые данные.</w:t>
      </w:r>
    </w:p>
    <w:p w:rsidR="00C06C91" w:rsidRPr="000512D8" w:rsidRDefault="005D1426" w:rsidP="00FE2874">
      <w:p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12D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>На подходе к цели наши самолеты были встречены несколькими истребителями типа «</w:t>
      </w:r>
      <w:proofErr w:type="spellStart"/>
      <w:r w:rsidRPr="000512D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>Фоккер</w:t>
      </w:r>
      <w:proofErr w:type="spellEnd"/>
      <w:r w:rsidRPr="000512D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 xml:space="preserve"> Д-21», которые пытались помешать выполнению боевой задачи. Тогда летчик Федотов и летчик </w:t>
      </w:r>
      <w:proofErr w:type="spellStart"/>
      <w:r w:rsidRPr="000512D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>Михин</w:t>
      </w:r>
      <w:proofErr w:type="spellEnd"/>
      <w:r w:rsidRPr="000512D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 xml:space="preserve"> атаковали белофиннов. Летчик </w:t>
      </w:r>
      <w:proofErr w:type="spellStart"/>
      <w:r w:rsidRPr="000512D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>Михин</w:t>
      </w:r>
      <w:proofErr w:type="spellEnd"/>
      <w:r w:rsidRPr="000512D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 xml:space="preserve"> произвел несколько стремительных атак и ударом крыла отсек у финского истребителя хвостовое оперение. «</w:t>
      </w:r>
      <w:proofErr w:type="spellStart"/>
      <w:r w:rsidRPr="000512D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>Фоккер</w:t>
      </w:r>
      <w:proofErr w:type="spellEnd"/>
      <w:r w:rsidRPr="000512D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 xml:space="preserve">» перешел в штопор и врезался в землю. От сильного удара самолет </w:t>
      </w:r>
      <w:proofErr w:type="spellStart"/>
      <w:r w:rsidRPr="000512D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>Михина</w:t>
      </w:r>
      <w:proofErr w:type="spellEnd"/>
      <w:r w:rsidRPr="000512D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 xml:space="preserve"> содрогнулся, часть крыла деформировалась, но, несмотря на это, смелый летчик благополучно посадил самолет на свой аэродром.</w:t>
      </w:r>
    </w:p>
    <w:p w:rsidR="00C06C91" w:rsidRPr="000512D8" w:rsidRDefault="00292CDE" w:rsidP="00FE2874">
      <w:p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Таким </w:t>
      </w:r>
      <w:r w:rsidR="00CE2244" w:rsidRPr="000512D8">
        <w:rPr>
          <w:rFonts w:ascii="Times New Roman" w:hAnsi="Times New Roman" w:cs="Times New Roman"/>
          <w:sz w:val="28"/>
          <w:szCs w:val="28"/>
          <w:lang w:val="ru-RU"/>
        </w:rPr>
        <w:t>образом,</w:t>
      </w:r>
      <w:bookmarkStart w:id="0" w:name="_GoBack"/>
      <w:bookmarkEnd w:id="0"/>
      <w:r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 именно </w:t>
      </w:r>
      <w:proofErr w:type="spellStart"/>
      <w:r w:rsidRPr="000512D8">
        <w:rPr>
          <w:rFonts w:ascii="Times New Roman" w:hAnsi="Times New Roman" w:cs="Times New Roman"/>
          <w:sz w:val="28"/>
          <w:szCs w:val="28"/>
          <w:lang w:val="ru-RU"/>
        </w:rPr>
        <w:t>Михин</w:t>
      </w:r>
      <w:proofErr w:type="spellEnd"/>
      <w:r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 Яков Филиппович совершил первый и единственный таран в период советско-финской войны.</w:t>
      </w:r>
    </w:p>
    <w:p w:rsidR="00292CDE" w:rsidRDefault="00292CDE" w:rsidP="00FE2874">
      <w:p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В дальнейшем фортуна вполне благоволила Якову Филипповичу. </w:t>
      </w:r>
      <w:proofErr w:type="gramStart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Он участвовал в </w:t>
      </w:r>
      <w:proofErr w:type="spellStart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Ведикой</w:t>
      </w:r>
      <w:proofErr w:type="spellEnd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Отечественной войне с 22 июня 1941 г. по 15 июля 1942 г. Совершил 110 боевых вылетов, провел 25 воздушных боев, лично сбил 4 самолета, был награжден орденом Красного Знамени и Красной Звезды. </w:t>
      </w:r>
      <w:r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29 июня 1941 года, пилотируя свой самолёт, он вылетел для отражения налёта на станцию </w:t>
      </w:r>
      <w:proofErr w:type="spellStart"/>
      <w:r w:rsidRPr="000512D8">
        <w:rPr>
          <w:rFonts w:ascii="Times New Roman" w:hAnsi="Times New Roman" w:cs="Times New Roman"/>
          <w:sz w:val="28"/>
          <w:szCs w:val="28"/>
          <w:lang w:val="ru-RU"/>
        </w:rPr>
        <w:t>Идрица</w:t>
      </w:r>
      <w:proofErr w:type="spellEnd"/>
      <w:r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 Псковской области.</w:t>
      </w:r>
      <w:proofErr w:type="gramEnd"/>
      <w:r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 В воздушном бою он ввязался в бой против бомбардировщика </w:t>
      </w:r>
      <w:proofErr w:type="spellStart"/>
      <w:r w:rsidRPr="000512D8">
        <w:rPr>
          <w:rFonts w:ascii="Times New Roman" w:hAnsi="Times New Roman" w:cs="Times New Roman"/>
          <w:sz w:val="28"/>
          <w:szCs w:val="28"/>
        </w:rPr>
        <w:t>Ju</w:t>
      </w:r>
      <w:proofErr w:type="spellEnd"/>
      <w:r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-88: израсходовав весь боекомплект, старший лейтенант </w:t>
      </w:r>
      <w:proofErr w:type="spellStart"/>
      <w:r w:rsidRPr="000512D8">
        <w:rPr>
          <w:rFonts w:ascii="Times New Roman" w:hAnsi="Times New Roman" w:cs="Times New Roman"/>
          <w:sz w:val="28"/>
          <w:szCs w:val="28"/>
          <w:lang w:val="ru-RU"/>
        </w:rPr>
        <w:t>Михин</w:t>
      </w:r>
      <w:proofErr w:type="spellEnd"/>
      <w:r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 пошёл на таран и протаранил вражескую машину. Немецкий самолёт упал на землю и взорвался: </w:t>
      </w:r>
      <w:proofErr w:type="spellStart"/>
      <w:r w:rsidRPr="000512D8">
        <w:rPr>
          <w:rFonts w:ascii="Times New Roman" w:hAnsi="Times New Roman" w:cs="Times New Roman"/>
          <w:sz w:val="28"/>
          <w:szCs w:val="28"/>
          <w:lang w:val="ru-RU"/>
        </w:rPr>
        <w:t>сдетонировали</w:t>
      </w:r>
      <w:proofErr w:type="spellEnd"/>
      <w:r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 не сброшенные из </w:t>
      </w:r>
      <w:r w:rsidRPr="000512D8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бомболюка бомбы. Тяжело раненный </w:t>
      </w:r>
      <w:proofErr w:type="spellStart"/>
      <w:r w:rsidRPr="000512D8">
        <w:rPr>
          <w:rFonts w:ascii="Times New Roman" w:hAnsi="Times New Roman" w:cs="Times New Roman"/>
          <w:sz w:val="28"/>
          <w:szCs w:val="28"/>
          <w:lang w:val="ru-RU"/>
        </w:rPr>
        <w:t>Михин</w:t>
      </w:r>
      <w:proofErr w:type="spellEnd"/>
      <w:r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 приземлился на парашюте, после чего был подобран пехотинцами и доставлен в госпиталь. За данный подвиг </w:t>
      </w:r>
      <w:proofErr w:type="spellStart"/>
      <w:r w:rsidRPr="000512D8">
        <w:rPr>
          <w:rFonts w:ascii="Times New Roman" w:hAnsi="Times New Roman" w:cs="Times New Roman"/>
          <w:sz w:val="28"/>
          <w:szCs w:val="28"/>
          <w:lang w:val="ru-RU"/>
        </w:rPr>
        <w:t>Михин</w:t>
      </w:r>
      <w:proofErr w:type="spellEnd"/>
      <w:r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 был награжден вторым Орденом Красного знамени - Фронтовой приказ№: 56/н</w:t>
      </w:r>
      <w:proofErr w:type="gramStart"/>
      <w:r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 О</w:t>
      </w:r>
      <w:proofErr w:type="gramEnd"/>
      <w:r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т: 29.06.1942. Вот почему в запрос от </w:t>
      </w:r>
      <w:proofErr w:type="spellStart"/>
      <w:r w:rsidRPr="000512D8">
        <w:rPr>
          <w:rFonts w:ascii="Times New Roman" w:hAnsi="Times New Roman" w:cs="Times New Roman"/>
          <w:sz w:val="28"/>
          <w:szCs w:val="28"/>
          <w:lang w:val="ru-RU"/>
        </w:rPr>
        <w:t>Купанова</w:t>
      </w:r>
      <w:proofErr w:type="spellEnd"/>
      <w:r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 было указано, что </w:t>
      </w:r>
      <w:proofErr w:type="spellStart"/>
      <w:r w:rsidRPr="000512D8">
        <w:rPr>
          <w:rFonts w:ascii="Times New Roman" w:hAnsi="Times New Roman" w:cs="Times New Roman"/>
          <w:sz w:val="28"/>
          <w:szCs w:val="28"/>
          <w:lang w:val="ru-RU"/>
        </w:rPr>
        <w:t>Михин</w:t>
      </w:r>
      <w:proofErr w:type="spellEnd"/>
      <w:r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 совершил двойной таран. </w:t>
      </w:r>
    </w:p>
    <w:p w:rsidR="00C03DAD" w:rsidRPr="000512D8" w:rsidRDefault="003053B5" w:rsidP="00FE2874">
      <w:p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После госпиталя и тяжелого ранения Яков Филиппович </w:t>
      </w:r>
      <w:proofErr w:type="spellStart"/>
      <w:r w:rsidRPr="000512D8">
        <w:rPr>
          <w:rFonts w:ascii="Times New Roman" w:hAnsi="Times New Roman" w:cs="Times New Roman"/>
          <w:sz w:val="28"/>
          <w:szCs w:val="28"/>
          <w:lang w:val="ru-RU"/>
        </w:rPr>
        <w:t>Михин</w:t>
      </w:r>
      <w:proofErr w:type="spellEnd"/>
      <w:r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 с середины июля 1942 года — командир эскадрильи 6-го перегоночного полка, служил в этой должности до конца войны и был награждён орденом Красной Звезды. 13 марта 1944 года находясь на Красноярской воздушной трассе, выполняя правительственное задание по перегонке импортных самолетов для фронта, капитан Яков </w:t>
      </w:r>
      <w:proofErr w:type="spellStart"/>
      <w:r w:rsidRPr="000512D8">
        <w:rPr>
          <w:rFonts w:ascii="Times New Roman" w:hAnsi="Times New Roman" w:cs="Times New Roman"/>
          <w:sz w:val="28"/>
          <w:szCs w:val="28"/>
          <w:lang w:val="ru-RU"/>
        </w:rPr>
        <w:t>Михин</w:t>
      </w:r>
      <w:proofErr w:type="spellEnd"/>
      <w:r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 отличился свои </w:t>
      </w:r>
      <w:proofErr w:type="spellStart"/>
      <w:r w:rsidRPr="000512D8">
        <w:rPr>
          <w:rFonts w:ascii="Times New Roman" w:hAnsi="Times New Roman" w:cs="Times New Roman"/>
          <w:sz w:val="28"/>
          <w:szCs w:val="28"/>
          <w:lang w:val="ru-RU"/>
        </w:rPr>
        <w:t>самотверженным</w:t>
      </w:r>
      <w:proofErr w:type="spellEnd"/>
      <w:r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 трудом, перегнав 41 самолет-истребитель, а</w:t>
      </w:r>
      <w:proofErr w:type="gramEnd"/>
      <w:r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 его эскадрилья 300 самолетов, большинство из которых  в сложных метеоусловиях по маршруту </w:t>
      </w:r>
      <w:proofErr w:type="spellStart"/>
      <w:r w:rsidRPr="000512D8">
        <w:rPr>
          <w:rFonts w:ascii="Times New Roman" w:hAnsi="Times New Roman" w:cs="Times New Roman"/>
          <w:sz w:val="28"/>
          <w:szCs w:val="28"/>
          <w:lang w:val="ru-RU"/>
        </w:rPr>
        <w:t>Киренек-Красноярс</w:t>
      </w:r>
      <w:proofErr w:type="gramStart"/>
      <w:r w:rsidRPr="000512D8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spellEnd"/>
      <w:r w:rsidRPr="000512D8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gramEnd"/>
      <w:r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общая протяженность пути составляла 980 км.). Эскадрилья капитана </w:t>
      </w:r>
      <w:proofErr w:type="spellStart"/>
      <w:r w:rsidRPr="000512D8">
        <w:rPr>
          <w:rFonts w:ascii="Times New Roman" w:hAnsi="Times New Roman" w:cs="Times New Roman"/>
          <w:sz w:val="28"/>
          <w:szCs w:val="28"/>
          <w:lang w:val="ru-RU"/>
        </w:rPr>
        <w:t>Михина</w:t>
      </w:r>
      <w:proofErr w:type="spellEnd"/>
      <w:r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 занимала первое место в полку по своей организованности, по дисциплине и боевой  выучке.</w:t>
      </w:r>
    </w:p>
    <w:p w:rsidR="003053B5" w:rsidRPr="000512D8" w:rsidRDefault="003053B5" w:rsidP="00FE2874">
      <w:pPr>
        <w:spacing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После войны Яков </w:t>
      </w:r>
      <w:proofErr w:type="spellStart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Михин</w:t>
      </w:r>
      <w:proofErr w:type="spellEnd"/>
      <w:r w:rsidRPr="000512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дослужился до должности командира полка и звания полковника. </w:t>
      </w:r>
    </w:p>
    <w:p w:rsidR="003053B5" w:rsidRPr="000512D8" w:rsidRDefault="003053B5" w:rsidP="00FE2874">
      <w:pPr>
        <w:spacing w:line="360" w:lineRule="auto"/>
        <w:ind w:right="-1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12D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Его племянник написал о воспоминаниях его родственников о Якове Михееве. Его приезда отец с матерью всегда ждали с особым нетерпением. Последний его приезд запомнили в  </w:t>
      </w:r>
      <w:proofErr w:type="gramStart"/>
      <w:r w:rsidRPr="000512D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военной</w:t>
      </w:r>
      <w:proofErr w:type="gramEnd"/>
      <w:r w:rsidRPr="000512D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формес орденами в звании полковника. </w:t>
      </w:r>
      <w:proofErr w:type="gramStart"/>
      <w:r w:rsidRPr="000512D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Говорил</w:t>
      </w:r>
      <w:proofErr w:type="gramEnd"/>
      <w:r w:rsidRPr="000512D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что его списывают, что сердце совсем ни к черту и врачи настоятельно советуют перебираться в Пензу, к основным лесам. </w:t>
      </w:r>
    </w:p>
    <w:p w:rsidR="003053B5" w:rsidRPr="000512D8" w:rsidRDefault="003053B5" w:rsidP="00FE2874">
      <w:pPr>
        <w:spacing w:line="360" w:lineRule="auto"/>
        <w:ind w:right="-1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В 1957 году ушёл в запас. Жил с семьёй в Пензе. Скончался от инфаркта  в возрасте 44 лет 20 декабря 1958 года, </w:t>
      </w:r>
      <w:r w:rsidRPr="000512D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оставив вдовой молодую жену с двумя дочерьми. </w:t>
      </w:r>
    </w:p>
    <w:p w:rsidR="003053B5" w:rsidRPr="000512D8" w:rsidRDefault="003053B5" w:rsidP="00FE2874">
      <w:p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12D8">
        <w:rPr>
          <w:rFonts w:ascii="Times New Roman" w:eastAsia="Times New Roman" w:hAnsi="Times New Roman" w:cs="Times New Roman"/>
          <w:bCs/>
          <w:sz w:val="28"/>
          <w:szCs w:val="28"/>
          <w:lang w:val="ru-RU" w:eastAsia="ru-RU" w:bidi="ar-SA"/>
        </w:rPr>
        <w:t xml:space="preserve">К сожалению, в когорту Героев Советского Союза лейтенант Яков Филиппович </w:t>
      </w:r>
      <w:proofErr w:type="spellStart"/>
      <w:r w:rsidRPr="000512D8">
        <w:rPr>
          <w:rFonts w:ascii="Times New Roman" w:eastAsia="Times New Roman" w:hAnsi="Times New Roman" w:cs="Times New Roman"/>
          <w:bCs/>
          <w:sz w:val="28"/>
          <w:szCs w:val="28"/>
          <w:lang w:val="ru-RU" w:eastAsia="ru-RU" w:bidi="ar-SA"/>
        </w:rPr>
        <w:t>Михин</w:t>
      </w:r>
      <w:proofErr w:type="spellEnd"/>
      <w:r w:rsidRPr="000512D8">
        <w:rPr>
          <w:rFonts w:ascii="Times New Roman" w:eastAsia="Times New Roman" w:hAnsi="Times New Roman" w:cs="Times New Roman"/>
          <w:bCs/>
          <w:sz w:val="28"/>
          <w:szCs w:val="28"/>
          <w:lang w:val="ru-RU" w:eastAsia="ru-RU" w:bidi="ar-SA"/>
        </w:rPr>
        <w:t xml:space="preserve"> не </w:t>
      </w:r>
      <w:proofErr w:type="spellStart"/>
      <w:r w:rsidRPr="000512D8">
        <w:rPr>
          <w:rFonts w:ascii="Times New Roman" w:eastAsia="Times New Roman" w:hAnsi="Times New Roman" w:cs="Times New Roman"/>
          <w:bCs/>
          <w:sz w:val="28"/>
          <w:szCs w:val="28"/>
          <w:lang w:val="ru-RU" w:eastAsia="ru-RU" w:bidi="ar-SA"/>
        </w:rPr>
        <w:t>вошел</w:t>
      </w:r>
      <w:proofErr w:type="gramStart"/>
      <w:r w:rsidRPr="000512D8">
        <w:rPr>
          <w:rFonts w:ascii="Times New Roman" w:eastAsia="Times New Roman" w:hAnsi="Times New Roman" w:cs="Times New Roman"/>
          <w:bCs/>
          <w:sz w:val="28"/>
          <w:szCs w:val="28"/>
          <w:lang w:val="ru-RU" w:eastAsia="ru-RU" w:bidi="ar-SA"/>
        </w:rPr>
        <w:t>.н</w:t>
      </w:r>
      <w:proofErr w:type="gramEnd"/>
      <w:r w:rsidRPr="000512D8">
        <w:rPr>
          <w:rFonts w:ascii="Times New Roman" w:eastAsia="Times New Roman" w:hAnsi="Times New Roman" w:cs="Times New Roman"/>
          <w:bCs/>
          <w:sz w:val="28"/>
          <w:szCs w:val="28"/>
          <w:lang w:val="ru-RU" w:eastAsia="ru-RU" w:bidi="ar-SA"/>
        </w:rPr>
        <w:t>о</w:t>
      </w:r>
      <w:proofErr w:type="spellEnd"/>
      <w:r w:rsidRPr="000512D8">
        <w:rPr>
          <w:rFonts w:ascii="Times New Roman" w:eastAsia="Times New Roman" w:hAnsi="Times New Roman" w:cs="Times New Roman"/>
          <w:bCs/>
          <w:sz w:val="28"/>
          <w:szCs w:val="28"/>
          <w:lang w:val="ru-RU" w:eastAsia="ru-RU" w:bidi="ar-SA"/>
        </w:rPr>
        <w:t xml:space="preserve"> наша гипотеза подтвердилась.</w:t>
      </w:r>
      <w:r w:rsidR="00556ADD">
        <w:rPr>
          <w:rFonts w:ascii="Times New Roman" w:eastAsia="Times New Roman" w:hAnsi="Times New Roman" w:cs="Times New Roman"/>
          <w:bCs/>
          <w:sz w:val="28"/>
          <w:szCs w:val="28"/>
          <w:lang w:val="ru-RU" w:eastAsia="ru-RU" w:bidi="ar-SA"/>
        </w:rPr>
        <w:t xml:space="preserve"> </w:t>
      </w:r>
      <w:r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Поисковая работа и изучение архивных документов, документов размещенных на доступных </w:t>
      </w:r>
      <w:r w:rsidRPr="000512D8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интернет-порталах, посвященных солдатам Великой Отечественной войны, способствует  выявлению новых фактов о подвигах воинов, совершенных в период Великой Отечественной  и </w:t>
      </w:r>
      <w:proofErr w:type="gramStart"/>
      <w:r w:rsidRPr="000512D8">
        <w:rPr>
          <w:rFonts w:ascii="Times New Roman" w:hAnsi="Times New Roman" w:cs="Times New Roman"/>
          <w:sz w:val="28"/>
          <w:szCs w:val="28"/>
          <w:lang w:val="ru-RU"/>
        </w:rPr>
        <w:t>советско-финской</w:t>
      </w:r>
      <w:proofErr w:type="gramEnd"/>
      <w:r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 войны.</w:t>
      </w:r>
    </w:p>
    <w:p w:rsidR="00B57DD4" w:rsidRPr="00B57DD4" w:rsidRDefault="003053B5" w:rsidP="00FE2874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Если бы не запрос </w:t>
      </w:r>
      <w:proofErr w:type="spellStart"/>
      <w:r w:rsidRPr="000512D8">
        <w:rPr>
          <w:rFonts w:ascii="Times New Roman" w:hAnsi="Times New Roman" w:cs="Times New Roman"/>
          <w:sz w:val="28"/>
          <w:szCs w:val="28"/>
          <w:lang w:val="ru-RU"/>
        </w:rPr>
        <w:t>Куранова</w:t>
      </w:r>
      <w:proofErr w:type="spellEnd"/>
      <w:r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 Николая Петровича, мы бы никогда не узнали, что у нас в Пензе похоронен человек, который совершил единственный таран в годы советско-финской войны и практически был </w:t>
      </w:r>
      <w:r w:rsidR="00B57D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E2874">
        <w:rPr>
          <w:rFonts w:ascii="Times New Roman" w:hAnsi="Times New Roman" w:cs="Times New Roman"/>
          <w:sz w:val="28"/>
          <w:szCs w:val="28"/>
          <w:lang w:val="ru-RU"/>
        </w:rPr>
        <w:t>удостоен звания</w:t>
      </w:r>
      <w:r w:rsidR="00B57DD4"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 Героя Советского союза</w:t>
      </w:r>
      <w:r w:rsidR="00B57DD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E72C5" w:rsidRDefault="003053B5" w:rsidP="00701151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12D8">
        <w:rPr>
          <w:rFonts w:ascii="Times New Roman" w:hAnsi="Times New Roman" w:cs="Times New Roman"/>
          <w:sz w:val="28"/>
          <w:szCs w:val="28"/>
          <w:lang w:val="ru-RU"/>
        </w:rPr>
        <w:t>8 мая 2018 год</w:t>
      </w:r>
      <w:r w:rsidR="00556ADD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 Николай Петрович прие</w:t>
      </w:r>
      <w:r w:rsidR="00556ADD">
        <w:rPr>
          <w:rFonts w:ascii="Times New Roman" w:hAnsi="Times New Roman" w:cs="Times New Roman"/>
          <w:sz w:val="28"/>
          <w:szCs w:val="28"/>
          <w:lang w:val="ru-RU"/>
        </w:rPr>
        <w:t>хал</w:t>
      </w:r>
      <w:r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gramStart"/>
      <w:r w:rsidRPr="000512D8">
        <w:rPr>
          <w:rFonts w:ascii="Times New Roman" w:hAnsi="Times New Roman" w:cs="Times New Roman"/>
          <w:sz w:val="28"/>
          <w:szCs w:val="28"/>
          <w:lang w:val="ru-RU"/>
        </w:rPr>
        <w:t>Пензу</w:t>
      </w:r>
      <w:proofErr w:type="gramEnd"/>
      <w:r w:rsidR="00556ADD">
        <w:rPr>
          <w:rFonts w:ascii="Times New Roman" w:hAnsi="Times New Roman" w:cs="Times New Roman"/>
          <w:sz w:val="28"/>
          <w:szCs w:val="28"/>
          <w:lang w:val="ru-RU"/>
        </w:rPr>
        <w:t xml:space="preserve"> и мы вместе навестили могилу Якова </w:t>
      </w:r>
      <w:proofErr w:type="spellStart"/>
      <w:r w:rsidR="00556ADD">
        <w:rPr>
          <w:rFonts w:ascii="Times New Roman" w:hAnsi="Times New Roman" w:cs="Times New Roman"/>
          <w:sz w:val="28"/>
          <w:szCs w:val="28"/>
          <w:lang w:val="ru-RU"/>
        </w:rPr>
        <w:t>Филиповича</w:t>
      </w:r>
      <w:proofErr w:type="spellEnd"/>
      <w:r w:rsidR="00556A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56ADD">
        <w:rPr>
          <w:rFonts w:ascii="Times New Roman" w:hAnsi="Times New Roman" w:cs="Times New Roman"/>
          <w:sz w:val="28"/>
          <w:szCs w:val="28"/>
          <w:lang w:val="ru-RU"/>
        </w:rPr>
        <w:t>Михина</w:t>
      </w:r>
      <w:proofErr w:type="spellEnd"/>
      <w:r w:rsidR="00556AD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56ADD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0512D8">
        <w:rPr>
          <w:rFonts w:ascii="Times New Roman" w:hAnsi="Times New Roman" w:cs="Times New Roman"/>
          <w:sz w:val="28"/>
          <w:szCs w:val="28"/>
          <w:lang w:val="ru-RU"/>
        </w:rPr>
        <w:t>овместными усилиями приве</w:t>
      </w:r>
      <w:r w:rsidR="00556ADD">
        <w:rPr>
          <w:rFonts w:ascii="Times New Roman" w:hAnsi="Times New Roman" w:cs="Times New Roman"/>
          <w:sz w:val="28"/>
          <w:szCs w:val="28"/>
          <w:lang w:val="ru-RU"/>
        </w:rPr>
        <w:t>ли</w:t>
      </w:r>
      <w:r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 могилу в порядок</w:t>
      </w:r>
      <w:r w:rsidR="00556ADD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56ADD">
        <w:rPr>
          <w:rFonts w:ascii="Times New Roman" w:hAnsi="Times New Roman" w:cs="Times New Roman"/>
          <w:sz w:val="28"/>
          <w:szCs w:val="28"/>
          <w:lang w:val="ru-RU"/>
        </w:rPr>
        <w:t>взяли</w:t>
      </w:r>
      <w:r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 над ней шефство.  В рамках проекта Поискового движения </w:t>
      </w:r>
      <w:r w:rsidR="00556ADD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оссии «Дорога к обелиску» установит мемориальный знак </w:t>
      </w:r>
      <w:proofErr w:type="spellStart"/>
      <w:r w:rsidRPr="000512D8">
        <w:rPr>
          <w:rFonts w:ascii="Times New Roman" w:hAnsi="Times New Roman" w:cs="Times New Roman"/>
          <w:sz w:val="28"/>
          <w:szCs w:val="28"/>
          <w:lang w:val="ru-RU"/>
        </w:rPr>
        <w:t>Михину</w:t>
      </w:r>
      <w:proofErr w:type="spellEnd"/>
      <w:r w:rsidRPr="000512D8">
        <w:rPr>
          <w:rFonts w:ascii="Times New Roman" w:hAnsi="Times New Roman" w:cs="Times New Roman"/>
          <w:sz w:val="28"/>
          <w:szCs w:val="28"/>
          <w:lang w:val="ru-RU"/>
        </w:rPr>
        <w:t xml:space="preserve"> Якову Филипповичу.</w:t>
      </w:r>
    </w:p>
    <w:p w:rsidR="00FE2874" w:rsidRPr="00FE2874" w:rsidRDefault="00FE2874" w:rsidP="00FE2874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E287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>Источники и литература:</w:t>
      </w:r>
    </w:p>
    <w:p w:rsidR="00FE2874" w:rsidRPr="00FE2874" w:rsidRDefault="00FE2874" w:rsidP="00FE2874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E287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РГВА, фонд 34912, опись 3, дело 382. Исторический формуляр 49-го ИАП.</w:t>
      </w:r>
    </w:p>
    <w:p w:rsidR="00FE2874" w:rsidRPr="00FE2874" w:rsidRDefault="00FE2874" w:rsidP="00FE2874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FE2874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K. </w:t>
      </w:r>
      <w:proofErr w:type="spellStart"/>
      <w:r w:rsidRPr="00FE2874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Keskinen</w:t>
      </w:r>
      <w:proofErr w:type="spellEnd"/>
      <w:r w:rsidRPr="00FE2874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, K. </w:t>
      </w:r>
      <w:proofErr w:type="spellStart"/>
      <w:r w:rsidRPr="00FE2874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Stenman</w:t>
      </w:r>
      <w:proofErr w:type="spellEnd"/>
      <w:r w:rsidRPr="00FE2874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. «</w:t>
      </w:r>
      <w:proofErr w:type="spellStart"/>
      <w:r w:rsidRPr="00FE2874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SuomenIlmavoimat</w:t>
      </w:r>
      <w:proofErr w:type="spellEnd"/>
      <w:r w:rsidRPr="00FE2874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» II, 1941.</w:t>
      </w:r>
    </w:p>
    <w:p w:rsidR="00FE2874" w:rsidRPr="00FE2874" w:rsidRDefault="00FE2874" w:rsidP="00FE2874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E287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А. Андреев «</w:t>
      </w:r>
      <w:proofErr w:type="spellStart"/>
      <w:r w:rsidRPr="00FE287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ОйваТуоминен</w:t>
      </w:r>
      <w:proofErr w:type="spellEnd"/>
      <w:r w:rsidRPr="00FE287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», журнал «История Авиации», № 5/2000.</w:t>
      </w:r>
    </w:p>
    <w:p w:rsidR="00FE2874" w:rsidRPr="00FE2874" w:rsidRDefault="00754EC8" w:rsidP="00FE2874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hyperlink r:id="rId8" w:history="1">
        <w:r w:rsidR="00FE2874" w:rsidRPr="00FE2874">
          <w:rPr>
            <w:rStyle w:val="aa"/>
            <w:rFonts w:ascii="Times New Roman" w:eastAsia="Times New Roman" w:hAnsi="Times New Roman" w:cs="Times New Roman"/>
            <w:sz w:val="28"/>
            <w:szCs w:val="28"/>
            <w:lang w:val="ru-RU" w:eastAsia="ru-RU" w:bidi="ar-SA"/>
          </w:rPr>
          <w:t>http://podvignaroda.ru/</w:t>
        </w:r>
      </w:hyperlink>
    </w:p>
    <w:p w:rsidR="00FE2874" w:rsidRPr="00FE2874" w:rsidRDefault="00754EC8" w:rsidP="00FE2874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hyperlink r:id="rId9" w:history="1">
        <w:r w:rsidR="00FE2874" w:rsidRPr="00FE2874">
          <w:rPr>
            <w:rStyle w:val="aa"/>
            <w:rFonts w:ascii="Times New Roman" w:eastAsia="Times New Roman" w:hAnsi="Times New Roman" w:cs="Times New Roman"/>
            <w:sz w:val="28"/>
            <w:szCs w:val="28"/>
            <w:lang w:val="ru-RU" w:eastAsia="ru-RU" w:bidi="ar-SA"/>
          </w:rPr>
          <w:t>https://pamyat-naroda.ru/heroes/</w:t>
        </w:r>
      </w:hyperlink>
    </w:p>
    <w:p w:rsidR="00FE2874" w:rsidRPr="00FE2874" w:rsidRDefault="00754EC8" w:rsidP="00FE2874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hyperlink r:id="rId10" w:history="1">
        <w:r w:rsidR="00FE2874" w:rsidRPr="00FE2874">
          <w:rPr>
            <w:rStyle w:val="aa"/>
            <w:rFonts w:ascii="Times New Roman" w:eastAsia="Times New Roman" w:hAnsi="Times New Roman" w:cs="Times New Roman"/>
            <w:sz w:val="28"/>
            <w:szCs w:val="28"/>
            <w:lang w:val="ru-RU" w:eastAsia="ru-RU" w:bidi="ar-SA"/>
          </w:rPr>
          <w:t>https://obd-memorial.ru/html/</w:t>
        </w:r>
      </w:hyperlink>
    </w:p>
    <w:p w:rsidR="00FE2874" w:rsidRPr="00FE2874" w:rsidRDefault="00FE2874" w:rsidP="00FE2874">
      <w:pPr>
        <w:ind w:left="-567" w:right="-426" w:firstLine="0"/>
        <w:rPr>
          <w:sz w:val="28"/>
          <w:szCs w:val="28"/>
          <w:lang w:val="ru-RU"/>
        </w:rPr>
      </w:pPr>
    </w:p>
    <w:p w:rsidR="00430FAB" w:rsidRDefault="00430FAB" w:rsidP="00FE2874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30FAB" w:rsidRDefault="00430FAB" w:rsidP="00701151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30FAB" w:rsidRDefault="00430FAB" w:rsidP="00701151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E2874" w:rsidRDefault="00FE2874" w:rsidP="00701151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E2874" w:rsidRDefault="00FE2874" w:rsidP="00701151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E2874" w:rsidRDefault="00FE2874" w:rsidP="00701151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E2874" w:rsidRDefault="00FE2874" w:rsidP="00701151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E2874" w:rsidRDefault="00FE2874" w:rsidP="00701151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E2874" w:rsidRDefault="00FE2874" w:rsidP="00701151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30FAB" w:rsidRPr="00FE2874" w:rsidRDefault="00FE2874" w:rsidP="00430FAB">
      <w:pPr>
        <w:pStyle w:val="a5"/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159385</wp:posOffset>
            </wp:positionV>
            <wp:extent cx="3779520" cy="5334000"/>
            <wp:effectExtent l="19050" t="0" r="0" b="0"/>
            <wp:wrapTight wrapText="bothSides">
              <wp:wrapPolygon edited="0">
                <wp:start x="-109" y="0"/>
                <wp:lineTo x="-109" y="21523"/>
                <wp:lineTo x="21556" y="21523"/>
                <wp:lineTo x="21556" y="0"/>
                <wp:lineTo x="-109" y="0"/>
              </wp:wrapPolygon>
            </wp:wrapTight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FAB" w:rsidRPr="00FE2874">
        <w:rPr>
          <w:rFonts w:ascii="Times New Roman" w:hAnsi="Times New Roman" w:cs="Times New Roman"/>
          <w:sz w:val="28"/>
          <w:szCs w:val="28"/>
          <w:lang w:val="ru-RU"/>
        </w:rPr>
        <w:t>Приложени№1</w:t>
      </w:r>
    </w:p>
    <w:p w:rsidR="00430FAB" w:rsidRPr="00FE2874" w:rsidRDefault="00430FAB" w:rsidP="00430FAB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E287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                   </w:t>
      </w:r>
      <w:r w:rsidR="00FE287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 </w:t>
      </w:r>
      <w:r w:rsidRPr="00FE287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МИХИН ЯКОВ ФИЛИППОВИЧ</w:t>
      </w:r>
    </w:p>
    <w:p w:rsidR="00430FAB" w:rsidRPr="00FE2874" w:rsidRDefault="00430FAB" w:rsidP="00430FAB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E287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1914 </w:t>
      </w:r>
      <w:r w:rsidRPr="00FE2874">
        <w:rPr>
          <w:rFonts w:ascii="Times New Roman" w:hAnsi="Times New Roman" w:cs="Times New Roman"/>
          <w:sz w:val="28"/>
          <w:szCs w:val="28"/>
          <w:lang w:val="ru-RU"/>
        </w:rPr>
        <w:t>год рождения</w:t>
      </w:r>
    </w:p>
    <w:p w:rsidR="00430FAB" w:rsidRPr="00FE2874" w:rsidRDefault="00430FAB" w:rsidP="00430FAB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E2874">
        <w:rPr>
          <w:rFonts w:ascii="Times New Roman" w:hAnsi="Times New Roman" w:cs="Times New Roman"/>
          <w:sz w:val="28"/>
          <w:szCs w:val="28"/>
          <w:lang w:val="ru-RU"/>
        </w:rPr>
        <w:t>Место рождения:</w:t>
      </w:r>
    </w:p>
    <w:p w:rsidR="00FE2874" w:rsidRDefault="00430FAB" w:rsidP="00430FAB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FE2874">
        <w:rPr>
          <w:rFonts w:ascii="Times New Roman" w:hAnsi="Times New Roman" w:cs="Times New Roman"/>
          <w:sz w:val="28"/>
          <w:szCs w:val="28"/>
          <w:lang w:val="ru-RU"/>
        </w:rPr>
        <w:t>Сокрутовка</w:t>
      </w:r>
      <w:proofErr w:type="spellEnd"/>
      <w:r w:rsidRPr="00FE28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30FAB" w:rsidRPr="00FE2874" w:rsidRDefault="00430FAB" w:rsidP="00430FAB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FE2874">
        <w:rPr>
          <w:rFonts w:ascii="Times New Roman" w:hAnsi="Times New Roman" w:cs="Times New Roman"/>
          <w:sz w:val="28"/>
          <w:szCs w:val="28"/>
          <w:lang w:val="ru-RU"/>
        </w:rPr>
        <w:t>Черноярский</w:t>
      </w:r>
      <w:proofErr w:type="spellEnd"/>
      <w:r w:rsidRPr="00FE2874">
        <w:rPr>
          <w:rFonts w:ascii="Times New Roman" w:hAnsi="Times New Roman" w:cs="Times New Roman"/>
          <w:sz w:val="28"/>
          <w:szCs w:val="28"/>
          <w:lang w:val="ru-RU"/>
        </w:rPr>
        <w:t xml:space="preserve"> уезд</w:t>
      </w:r>
    </w:p>
    <w:p w:rsidR="00430FAB" w:rsidRPr="00FE2874" w:rsidRDefault="00430FAB" w:rsidP="00430FAB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E2874">
        <w:rPr>
          <w:rFonts w:ascii="Times New Roman" w:hAnsi="Times New Roman" w:cs="Times New Roman"/>
          <w:sz w:val="28"/>
          <w:szCs w:val="28"/>
          <w:lang w:val="ru-RU"/>
        </w:rPr>
        <w:t>Астраханская губерния</w:t>
      </w:r>
    </w:p>
    <w:p w:rsidR="00430FAB" w:rsidRPr="00FE2874" w:rsidRDefault="00430FAB" w:rsidP="00430FAB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E2874">
        <w:rPr>
          <w:rFonts w:ascii="Times New Roman" w:hAnsi="Times New Roman" w:cs="Times New Roman"/>
          <w:sz w:val="28"/>
          <w:szCs w:val="28"/>
          <w:lang w:val="ru-RU"/>
        </w:rPr>
        <w:t>Окончил военную авиационную</w:t>
      </w:r>
    </w:p>
    <w:p w:rsidR="00430FAB" w:rsidRPr="00FE2874" w:rsidRDefault="00430FAB" w:rsidP="00430FAB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E2874">
        <w:rPr>
          <w:rFonts w:ascii="Times New Roman" w:hAnsi="Times New Roman" w:cs="Times New Roman"/>
          <w:sz w:val="28"/>
          <w:szCs w:val="28"/>
          <w:lang w:val="ru-RU"/>
        </w:rPr>
        <w:t>школу лётчиков</w:t>
      </w:r>
    </w:p>
    <w:p w:rsidR="00430FAB" w:rsidRPr="00FE2874" w:rsidRDefault="00430FAB" w:rsidP="00430FAB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E2874">
        <w:rPr>
          <w:rFonts w:ascii="Times New Roman" w:hAnsi="Times New Roman" w:cs="Times New Roman"/>
          <w:sz w:val="28"/>
          <w:szCs w:val="28"/>
          <w:lang w:val="ru-RU"/>
        </w:rPr>
        <w:t>им. В.П. Чкалова</w:t>
      </w:r>
    </w:p>
    <w:p w:rsidR="00430FAB" w:rsidRPr="00FE2874" w:rsidRDefault="00430FAB" w:rsidP="00430FAB">
      <w:pPr>
        <w:pStyle w:val="a5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</w:p>
    <w:p w:rsidR="00430FAB" w:rsidRDefault="00430FAB" w:rsidP="00430FAB">
      <w:pPr>
        <w:pStyle w:val="a5"/>
        <w:spacing w:line="360" w:lineRule="auto"/>
        <w:ind w:left="0"/>
        <w:rPr>
          <w:sz w:val="28"/>
          <w:szCs w:val="28"/>
          <w:lang w:val="ru-RU"/>
        </w:rPr>
      </w:pPr>
    </w:p>
    <w:p w:rsidR="00430FAB" w:rsidRDefault="00430FAB" w:rsidP="00430FAB">
      <w:pPr>
        <w:pStyle w:val="a5"/>
        <w:spacing w:line="360" w:lineRule="auto"/>
        <w:ind w:left="0"/>
        <w:rPr>
          <w:sz w:val="28"/>
          <w:szCs w:val="28"/>
          <w:lang w:val="ru-RU"/>
        </w:rPr>
      </w:pPr>
    </w:p>
    <w:p w:rsidR="00430FAB" w:rsidRDefault="00430FAB" w:rsidP="00430FAB">
      <w:pPr>
        <w:pStyle w:val="a5"/>
        <w:spacing w:line="360" w:lineRule="auto"/>
        <w:ind w:left="0"/>
        <w:rPr>
          <w:sz w:val="28"/>
          <w:szCs w:val="28"/>
          <w:lang w:val="ru-RU"/>
        </w:rPr>
      </w:pPr>
    </w:p>
    <w:p w:rsidR="00430FAB" w:rsidRDefault="00430FAB" w:rsidP="00430FAB">
      <w:pPr>
        <w:pStyle w:val="a5"/>
        <w:spacing w:line="360" w:lineRule="auto"/>
        <w:ind w:left="0"/>
        <w:rPr>
          <w:sz w:val="28"/>
          <w:szCs w:val="28"/>
          <w:lang w:val="ru-RU"/>
        </w:rPr>
      </w:pPr>
    </w:p>
    <w:p w:rsidR="00430FAB" w:rsidRDefault="00430FAB" w:rsidP="00430FAB">
      <w:pPr>
        <w:pStyle w:val="a5"/>
        <w:spacing w:line="360" w:lineRule="auto"/>
        <w:ind w:left="0"/>
        <w:rPr>
          <w:sz w:val="28"/>
          <w:szCs w:val="28"/>
          <w:lang w:val="ru-RU"/>
        </w:rPr>
      </w:pPr>
    </w:p>
    <w:p w:rsidR="00430FAB" w:rsidRDefault="00430FAB" w:rsidP="00430FAB">
      <w:pPr>
        <w:pStyle w:val="a5"/>
        <w:spacing w:line="360" w:lineRule="auto"/>
        <w:ind w:left="0"/>
        <w:rPr>
          <w:sz w:val="28"/>
          <w:szCs w:val="28"/>
          <w:lang w:val="ru-RU"/>
        </w:rPr>
      </w:pPr>
    </w:p>
    <w:p w:rsidR="00430FAB" w:rsidRDefault="00430FAB" w:rsidP="00430FAB">
      <w:pPr>
        <w:pStyle w:val="a5"/>
        <w:spacing w:line="360" w:lineRule="auto"/>
        <w:ind w:left="0"/>
        <w:rPr>
          <w:sz w:val="28"/>
          <w:szCs w:val="28"/>
          <w:lang w:val="ru-RU"/>
        </w:rPr>
      </w:pPr>
    </w:p>
    <w:p w:rsidR="00430FAB" w:rsidRDefault="00430FAB" w:rsidP="00430FAB">
      <w:pPr>
        <w:pStyle w:val="a5"/>
        <w:spacing w:line="360" w:lineRule="auto"/>
        <w:ind w:left="0"/>
        <w:rPr>
          <w:sz w:val="28"/>
          <w:szCs w:val="28"/>
          <w:lang w:val="ru-RU"/>
        </w:rPr>
      </w:pPr>
    </w:p>
    <w:p w:rsidR="00430FAB" w:rsidRDefault="00430FAB" w:rsidP="00430FAB">
      <w:pPr>
        <w:pStyle w:val="a5"/>
        <w:spacing w:line="360" w:lineRule="auto"/>
        <w:ind w:left="0"/>
        <w:rPr>
          <w:sz w:val="28"/>
          <w:szCs w:val="28"/>
          <w:lang w:val="ru-RU"/>
        </w:rPr>
      </w:pPr>
    </w:p>
    <w:p w:rsidR="00430FAB" w:rsidRDefault="00430FAB" w:rsidP="00430FAB">
      <w:pPr>
        <w:pStyle w:val="a5"/>
        <w:spacing w:line="360" w:lineRule="auto"/>
        <w:ind w:left="0"/>
        <w:rPr>
          <w:sz w:val="28"/>
          <w:szCs w:val="28"/>
          <w:lang w:val="ru-RU"/>
        </w:rPr>
      </w:pPr>
    </w:p>
    <w:p w:rsidR="00430FAB" w:rsidRDefault="00430FAB" w:rsidP="00430FAB">
      <w:pPr>
        <w:pStyle w:val="a5"/>
        <w:spacing w:line="360" w:lineRule="auto"/>
        <w:ind w:left="0"/>
        <w:rPr>
          <w:sz w:val="28"/>
          <w:szCs w:val="28"/>
          <w:lang w:val="ru-RU"/>
        </w:rPr>
      </w:pPr>
    </w:p>
    <w:p w:rsidR="00430FAB" w:rsidRDefault="00430FAB" w:rsidP="00430FAB">
      <w:pPr>
        <w:pStyle w:val="a5"/>
        <w:spacing w:line="360" w:lineRule="auto"/>
        <w:ind w:left="0"/>
        <w:rPr>
          <w:sz w:val="28"/>
          <w:szCs w:val="28"/>
          <w:lang w:val="ru-RU"/>
        </w:rPr>
      </w:pPr>
    </w:p>
    <w:p w:rsidR="00430FAB" w:rsidRDefault="00430FAB" w:rsidP="00430FAB">
      <w:pPr>
        <w:pStyle w:val="a5"/>
        <w:spacing w:line="360" w:lineRule="auto"/>
        <w:ind w:left="0"/>
        <w:rPr>
          <w:sz w:val="28"/>
          <w:szCs w:val="28"/>
          <w:lang w:val="ru-RU"/>
        </w:rPr>
      </w:pPr>
    </w:p>
    <w:p w:rsidR="00430FAB" w:rsidRDefault="00430FAB" w:rsidP="00430FAB">
      <w:pPr>
        <w:pStyle w:val="a5"/>
        <w:spacing w:line="360" w:lineRule="auto"/>
        <w:ind w:left="0"/>
        <w:rPr>
          <w:sz w:val="28"/>
          <w:szCs w:val="28"/>
          <w:lang w:val="ru-RU"/>
        </w:rPr>
      </w:pPr>
    </w:p>
    <w:p w:rsidR="00430FAB" w:rsidRDefault="00430FAB" w:rsidP="00430FAB">
      <w:pPr>
        <w:pStyle w:val="a5"/>
        <w:spacing w:line="360" w:lineRule="auto"/>
        <w:ind w:left="0"/>
        <w:rPr>
          <w:sz w:val="28"/>
          <w:szCs w:val="28"/>
          <w:lang w:val="ru-RU"/>
        </w:rPr>
      </w:pPr>
    </w:p>
    <w:p w:rsidR="00430FAB" w:rsidRDefault="00430FAB" w:rsidP="00430FAB">
      <w:pPr>
        <w:pStyle w:val="a5"/>
        <w:spacing w:line="360" w:lineRule="auto"/>
        <w:ind w:left="0"/>
        <w:rPr>
          <w:sz w:val="28"/>
          <w:szCs w:val="28"/>
          <w:lang w:val="ru-RU"/>
        </w:rPr>
      </w:pPr>
    </w:p>
    <w:p w:rsidR="00430FAB" w:rsidRPr="00430FAB" w:rsidRDefault="00430FAB" w:rsidP="00430FAB">
      <w:pPr>
        <w:pStyle w:val="a5"/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0FAB">
        <w:rPr>
          <w:rFonts w:ascii="Times New Roman" w:hAnsi="Times New Roman" w:cs="Times New Roman"/>
          <w:sz w:val="28"/>
          <w:szCs w:val="28"/>
          <w:lang w:val="ru-RU"/>
        </w:rPr>
        <w:t>Приложение № 2</w:t>
      </w:r>
    </w:p>
    <w:p w:rsidR="00430FAB" w:rsidRDefault="00430FAB" w:rsidP="00430FAB">
      <w:pPr>
        <w:pStyle w:val="a5"/>
        <w:spacing w:line="360" w:lineRule="auto"/>
        <w:ind w:left="0"/>
        <w:rPr>
          <w:sz w:val="28"/>
          <w:szCs w:val="28"/>
          <w:lang w:val="ru-RU"/>
        </w:rPr>
      </w:pPr>
    </w:p>
    <w:p w:rsidR="00430FAB" w:rsidRDefault="00430FAB" w:rsidP="00430FAB">
      <w:pPr>
        <w:pStyle w:val="a5"/>
        <w:spacing w:line="360" w:lineRule="auto"/>
        <w:ind w:left="0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4202430</wp:posOffset>
            </wp:positionV>
            <wp:extent cx="6337935" cy="1393190"/>
            <wp:effectExtent l="19050" t="0" r="0" b="0"/>
            <wp:wrapThrough wrapText="bothSides">
              <wp:wrapPolygon edited="0">
                <wp:start x="-65" y="0"/>
                <wp:lineTo x="-65" y="21265"/>
                <wp:lineTo x="21425" y="21265"/>
                <wp:lineTo x="21425" y="4726"/>
                <wp:lineTo x="21360" y="295"/>
                <wp:lineTo x="21360" y="0"/>
                <wp:lineTo x="-65" y="0"/>
              </wp:wrapPolygon>
            </wp:wrapThrough>
            <wp:docPr id="8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1754187"/>
                      <a:chOff x="0" y="5103813"/>
                      <a:chExt cx="9144000" cy="1754187"/>
                    </a:xfrm>
                  </a:grpSpPr>
                  <a:sp>
                    <a:nvSpPr>
                      <a:cNvPr id="24579" name="Прямоугольник 4"/>
                      <a:cNvSpPr>
                        <a:spLocks noChangeArrowheads="1"/>
                      </a:cNvSpPr>
                    </a:nvSpPr>
                    <a:spPr bwMode="auto">
                      <a:xfrm>
                        <a:off x="0" y="5103813"/>
                        <a:ext cx="9144000" cy="1754187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r"/>
                          <a:r>
                            <a:rPr lang="ru-RU" b="1" dirty="0">
                              <a:solidFill>
                                <a:schemeClr val="bg1"/>
                              </a:solidFill>
                            </a:rPr>
                            <a:t>Страница журнала "Смена" за февраль 1941 г.</a:t>
                          </a:r>
                        </a:p>
                        <a:p>
                          <a:pPr algn="r"/>
                          <a:r>
                            <a:rPr lang="ru-RU" b="1" dirty="0">
                              <a:solidFill>
                                <a:schemeClr val="bg1"/>
                              </a:solidFill>
                            </a:rPr>
                            <a:t> со статьей про подвиг летчика </a:t>
                          </a:r>
                          <a:r>
                            <a:rPr lang="ru-RU" b="1" dirty="0" err="1">
                              <a:solidFill>
                                <a:schemeClr val="bg1"/>
                              </a:solidFill>
                            </a:rPr>
                            <a:t>Михина</a:t>
                          </a:r>
                          <a:r>
                            <a:rPr lang="ru-RU" b="1" dirty="0">
                              <a:solidFill>
                                <a:schemeClr val="bg1"/>
                              </a:solidFill>
                            </a:rPr>
                            <a:t/>
                          </a:r>
                          <a:br>
                            <a:rPr lang="ru-RU" b="1" dirty="0">
                              <a:solidFill>
                                <a:schemeClr val="bg1"/>
                              </a:solidFill>
                            </a:rPr>
                          </a:br>
                          <a:r>
                            <a:rPr lang="ru-RU" b="1" dirty="0">
                              <a:solidFill>
                                <a:schemeClr val="bg1"/>
                              </a:solidFill>
                            </a:rPr>
                            <a:t>Увеличенное фото лейтенанта </a:t>
                          </a:r>
                          <a:r>
                            <a:rPr lang="ru-RU" b="1" dirty="0" err="1">
                              <a:solidFill>
                                <a:schemeClr val="bg1"/>
                              </a:solidFill>
                            </a:rPr>
                            <a:t>Михина</a:t>
                          </a:r>
                          <a:r>
                            <a:rPr lang="ru-RU" b="1" dirty="0">
                              <a:solidFill>
                                <a:schemeClr val="bg1"/>
                              </a:solidFill>
                            </a:rPr>
                            <a:t> на фоне хвостового оперения его И-16. Подпись гласит:</a:t>
                          </a:r>
                        </a:p>
                        <a:p>
                          <a:pPr algn="r"/>
                          <a:r>
                            <a:rPr lang="ru-RU" b="1" dirty="0">
                              <a:solidFill>
                                <a:schemeClr val="bg1"/>
                              </a:solidFill>
                            </a:rPr>
                            <a:t> "Летчик </a:t>
                          </a:r>
                          <a:r>
                            <a:rPr lang="ru-RU" b="1" dirty="0" err="1">
                              <a:solidFill>
                                <a:schemeClr val="bg1"/>
                              </a:solidFill>
                            </a:rPr>
                            <a:t>Михин</a:t>
                          </a:r>
                          <a:r>
                            <a:rPr lang="ru-RU" b="1" dirty="0">
                              <a:solidFill>
                                <a:schemeClr val="bg1"/>
                              </a:solidFill>
                            </a:rPr>
                            <a:t> вернулся после воздушного боя на полевой аэродром".</a:t>
                          </a:r>
                          <a:br>
                            <a:rPr lang="ru-RU" b="1" dirty="0">
                              <a:solidFill>
                                <a:schemeClr val="bg1"/>
                              </a:solidFill>
                            </a:rPr>
                          </a:br>
                          <a:r>
                            <a:rPr lang="ru-RU" b="1" dirty="0">
                              <a:solidFill>
                                <a:schemeClr val="bg1"/>
                              </a:solidFill>
                            </a:rPr>
                            <a:t>Автор фото - фронтовой корреспондент Л. Коробов</a:t>
                          </a:r>
                          <a:endParaRPr lang="ru-RU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Pr="00430FAB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599464" cy="4199142"/>
            <wp:effectExtent l="19050" t="0" r="0" b="0"/>
            <wp:docPr id="6" name="Рисунок 2" descr="https://warspot-asset.s3.amazonaws.com/articles/pictures/000/002/458/content/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Рисунок 3" descr="https://warspot-asset.s3.amazonaws.com/articles/pictures/000/002/458/content/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073" cy="419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FAB" w:rsidRDefault="00430FAB" w:rsidP="00430FAB">
      <w:pPr>
        <w:pStyle w:val="a5"/>
        <w:spacing w:line="360" w:lineRule="auto"/>
        <w:ind w:left="0"/>
        <w:rPr>
          <w:sz w:val="28"/>
          <w:szCs w:val="28"/>
          <w:lang w:val="ru-RU"/>
        </w:rPr>
      </w:pPr>
    </w:p>
    <w:p w:rsidR="00430FAB" w:rsidRDefault="00430FAB" w:rsidP="00430FAB">
      <w:pPr>
        <w:pStyle w:val="a5"/>
        <w:spacing w:line="360" w:lineRule="auto"/>
        <w:ind w:left="0"/>
        <w:jc w:val="right"/>
        <w:rPr>
          <w:sz w:val="28"/>
          <w:szCs w:val="28"/>
          <w:lang w:val="ru-RU"/>
        </w:rPr>
      </w:pPr>
    </w:p>
    <w:p w:rsidR="00430FAB" w:rsidRDefault="00430FAB" w:rsidP="00430FAB">
      <w:pPr>
        <w:pStyle w:val="a5"/>
        <w:spacing w:line="360" w:lineRule="auto"/>
        <w:ind w:left="0"/>
        <w:rPr>
          <w:sz w:val="28"/>
          <w:szCs w:val="28"/>
          <w:lang w:val="ru-RU"/>
        </w:rPr>
      </w:pPr>
    </w:p>
    <w:p w:rsidR="00430FAB" w:rsidRDefault="00430FAB" w:rsidP="00430FAB">
      <w:pPr>
        <w:pStyle w:val="a5"/>
        <w:spacing w:line="360" w:lineRule="auto"/>
        <w:ind w:left="0"/>
        <w:rPr>
          <w:sz w:val="28"/>
          <w:szCs w:val="28"/>
          <w:lang w:val="ru-RU"/>
        </w:rPr>
      </w:pPr>
    </w:p>
    <w:p w:rsidR="00430FAB" w:rsidRDefault="00430FAB" w:rsidP="00430FAB">
      <w:pPr>
        <w:pStyle w:val="a5"/>
        <w:spacing w:line="360" w:lineRule="auto"/>
        <w:ind w:left="0"/>
        <w:rPr>
          <w:sz w:val="28"/>
          <w:szCs w:val="28"/>
          <w:lang w:val="ru-RU"/>
        </w:rPr>
      </w:pPr>
    </w:p>
    <w:p w:rsidR="00430FAB" w:rsidRDefault="00430FAB" w:rsidP="00430FAB">
      <w:pPr>
        <w:pStyle w:val="a5"/>
        <w:spacing w:line="360" w:lineRule="auto"/>
        <w:ind w:left="0"/>
        <w:rPr>
          <w:sz w:val="28"/>
          <w:szCs w:val="28"/>
          <w:lang w:val="ru-RU"/>
        </w:rPr>
      </w:pPr>
    </w:p>
    <w:p w:rsidR="00430FAB" w:rsidRDefault="00430FAB" w:rsidP="00430FAB">
      <w:pPr>
        <w:pStyle w:val="a5"/>
        <w:spacing w:line="360" w:lineRule="auto"/>
        <w:ind w:left="0"/>
        <w:rPr>
          <w:sz w:val="28"/>
          <w:szCs w:val="28"/>
          <w:lang w:val="ru-RU"/>
        </w:rPr>
      </w:pPr>
    </w:p>
    <w:p w:rsidR="00430FAB" w:rsidRDefault="00430FAB" w:rsidP="00430FAB">
      <w:pPr>
        <w:pStyle w:val="a5"/>
        <w:spacing w:line="360" w:lineRule="auto"/>
        <w:ind w:left="0"/>
        <w:rPr>
          <w:sz w:val="28"/>
          <w:szCs w:val="28"/>
          <w:lang w:val="ru-RU"/>
        </w:rPr>
      </w:pPr>
    </w:p>
    <w:p w:rsidR="00430FAB" w:rsidRDefault="00430FAB" w:rsidP="00430FAB">
      <w:pPr>
        <w:pStyle w:val="a5"/>
        <w:spacing w:line="360" w:lineRule="auto"/>
        <w:ind w:left="0"/>
        <w:rPr>
          <w:sz w:val="28"/>
          <w:szCs w:val="28"/>
          <w:lang w:val="ru-RU"/>
        </w:rPr>
      </w:pPr>
    </w:p>
    <w:p w:rsidR="00430FAB" w:rsidRDefault="00430FAB" w:rsidP="00430FAB">
      <w:pPr>
        <w:pStyle w:val="a5"/>
        <w:spacing w:line="360" w:lineRule="auto"/>
        <w:ind w:left="0"/>
        <w:rPr>
          <w:sz w:val="28"/>
          <w:szCs w:val="28"/>
          <w:lang w:val="ru-RU"/>
        </w:rPr>
      </w:pPr>
    </w:p>
    <w:p w:rsidR="00430FAB" w:rsidRDefault="00430FAB" w:rsidP="00430FAB">
      <w:pPr>
        <w:pStyle w:val="a5"/>
        <w:spacing w:line="360" w:lineRule="auto"/>
        <w:ind w:left="0"/>
        <w:rPr>
          <w:sz w:val="28"/>
          <w:szCs w:val="28"/>
          <w:lang w:val="ru-RU"/>
        </w:rPr>
      </w:pPr>
    </w:p>
    <w:p w:rsidR="00430FAB" w:rsidRDefault="00430FAB" w:rsidP="00430FAB">
      <w:pPr>
        <w:pStyle w:val="a5"/>
        <w:spacing w:line="360" w:lineRule="auto"/>
        <w:ind w:left="0"/>
        <w:rPr>
          <w:sz w:val="28"/>
          <w:szCs w:val="28"/>
          <w:lang w:val="ru-RU"/>
        </w:rPr>
      </w:pPr>
    </w:p>
    <w:p w:rsidR="00430FAB" w:rsidRPr="00430FAB" w:rsidRDefault="00430FAB" w:rsidP="00430FAB">
      <w:pPr>
        <w:pStyle w:val="a5"/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430FAB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№ 3</w:t>
      </w:r>
    </w:p>
    <w:p w:rsidR="00430FAB" w:rsidRDefault="00430FAB" w:rsidP="00430FAB">
      <w:pPr>
        <w:pStyle w:val="a5"/>
        <w:spacing w:line="360" w:lineRule="auto"/>
        <w:ind w:left="0"/>
        <w:jc w:val="right"/>
        <w:rPr>
          <w:sz w:val="28"/>
          <w:szCs w:val="28"/>
          <w:lang w:val="ru-RU"/>
        </w:rPr>
      </w:pPr>
      <w:r w:rsidRPr="00430FAB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20130" cy="5573115"/>
            <wp:effectExtent l="19050" t="0" r="0" b="0"/>
            <wp:docPr id="16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458102" cy="6791325"/>
                      <a:chOff x="714348" y="0"/>
                      <a:chExt cx="7458102" cy="6791325"/>
                    </a:xfrm>
                  </a:grpSpPr>
                  <a:pic>
                    <a:nvPicPr>
                      <a:cNvPr id="23554" name="Объект 3" descr="https://warspot-asset.s3.amazonaws.com/articles/pictures/000/002/459/content/02.jpg"/>
                      <a:cNvPicPr>
                        <a:picLocks noGrp="1"/>
                      </a:cNvPicPr>
                    </a:nvPicPr>
                    <a:blipFill>
                      <a:blip r:embed="rId1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14348" y="0"/>
                        <a:ext cx="7416800" cy="5576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755650" y="5591175"/>
                        <a:ext cx="7416800" cy="120015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r">
                            <a:defRPr/>
                          </a:pPr>
                          <a:r>
                            <a:rPr lang="ru-RU" b="1" dirty="0">
                              <a:solidFill>
                                <a:schemeClr val="bg1"/>
                              </a:solidFill>
                            </a:rPr>
                            <a:t>Летчик </a:t>
                          </a:r>
                          <a:r>
                            <a:rPr lang="ru-RU" b="1" dirty="0" err="1">
                              <a:solidFill>
                                <a:schemeClr val="bg1"/>
                              </a:solidFill>
                            </a:rPr>
                            <a:t>Михин</a:t>
                          </a:r>
                          <a:r>
                            <a:rPr lang="ru-RU" b="1" dirty="0">
                              <a:solidFill>
                                <a:schemeClr val="bg1"/>
                              </a:solidFill>
                            </a:rPr>
                            <a:t> у своего моноплана после посадки</a:t>
                          </a:r>
                          <a:endParaRPr lang="ru-RU" dirty="0">
                            <a:solidFill>
                              <a:schemeClr val="bg1"/>
                            </a:solidFill>
                          </a:endParaRPr>
                        </a:p>
                        <a:p>
                          <a:pPr algn="r">
                            <a:defRPr/>
                          </a:pPr>
                          <a:r>
                            <a:rPr lang="ru-RU" b="1" dirty="0">
                              <a:solidFill>
                                <a:schemeClr val="bg1"/>
                              </a:solidFill>
                            </a:rPr>
                            <a:t>на полевом аэродроме. </a:t>
                          </a:r>
                        </a:p>
                        <a:p>
                          <a:pPr algn="r">
                            <a:defRPr/>
                          </a:pPr>
                          <a:r>
                            <a:rPr lang="ru-RU" b="1" dirty="0">
                              <a:solidFill>
                                <a:schemeClr val="bg1"/>
                              </a:solidFill>
                            </a:rPr>
                            <a:t>Здесь собрались авиатехники и инженеры, </a:t>
                          </a:r>
                        </a:p>
                        <a:p>
                          <a:pPr algn="r">
                            <a:defRPr/>
                          </a:pPr>
                          <a:r>
                            <a:rPr lang="ru-RU" b="1" dirty="0">
                              <a:solidFill>
                                <a:schemeClr val="bg1"/>
                              </a:solidFill>
                            </a:rPr>
                            <a:t>изумленные необычайной поломкой крыла" </a:t>
                          </a:r>
                          <a:endParaRPr lang="ru-RU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30FAB" w:rsidRDefault="00430FAB" w:rsidP="00430FAB">
      <w:pPr>
        <w:pStyle w:val="a5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30FAB" w:rsidRDefault="00430FAB" w:rsidP="00430FAB">
      <w:pPr>
        <w:pStyle w:val="a5"/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30FAB" w:rsidRDefault="00430FAB" w:rsidP="00430FAB">
      <w:pPr>
        <w:pStyle w:val="a5"/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30FAB" w:rsidRDefault="00430FAB" w:rsidP="00430FAB">
      <w:pPr>
        <w:pStyle w:val="a5"/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30FAB" w:rsidRDefault="00430FAB" w:rsidP="00430FAB">
      <w:pPr>
        <w:pStyle w:val="a5"/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30FAB" w:rsidRDefault="00430FAB" w:rsidP="00430FAB">
      <w:pPr>
        <w:pStyle w:val="a5"/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30FAB" w:rsidRDefault="00430FAB" w:rsidP="00430FAB">
      <w:pPr>
        <w:pStyle w:val="a5"/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E2874" w:rsidRDefault="00FE2874" w:rsidP="00430FAB">
      <w:pPr>
        <w:pStyle w:val="a5"/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30FAB" w:rsidRDefault="00430FAB" w:rsidP="00430FAB">
      <w:pPr>
        <w:pStyle w:val="a5"/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30FAB" w:rsidRDefault="00430FAB" w:rsidP="00430FAB">
      <w:pPr>
        <w:pStyle w:val="a5"/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E2874" w:rsidRDefault="00FE2874" w:rsidP="00430FAB">
      <w:pPr>
        <w:pStyle w:val="a5"/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Приложение № 4</w:t>
      </w:r>
    </w:p>
    <w:p w:rsidR="00A4557A" w:rsidRDefault="00A4557A" w:rsidP="00430FAB">
      <w:pPr>
        <w:pStyle w:val="a5"/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-579120</wp:posOffset>
            </wp:positionH>
            <wp:positionV relativeFrom="paragraph">
              <wp:posOffset>246380</wp:posOffset>
            </wp:positionV>
            <wp:extent cx="7303770" cy="3341370"/>
            <wp:effectExtent l="0" t="0" r="0" b="0"/>
            <wp:wrapThrough wrapText="bothSides">
              <wp:wrapPolygon edited="0">
                <wp:start x="2254" y="862"/>
                <wp:lineTo x="2028" y="1108"/>
                <wp:lineTo x="2141" y="2709"/>
                <wp:lineTo x="10761" y="2832"/>
                <wp:lineTo x="5070" y="3325"/>
                <wp:lineTo x="4901" y="4433"/>
                <wp:lineTo x="620" y="5172"/>
                <wp:lineTo x="563" y="6773"/>
                <wp:lineTo x="2535" y="6773"/>
                <wp:lineTo x="1803" y="7389"/>
                <wp:lineTo x="1690" y="8743"/>
                <wp:lineTo x="676" y="9482"/>
                <wp:lineTo x="563" y="17487"/>
                <wp:lineTo x="1239" y="18595"/>
                <wp:lineTo x="1746" y="18595"/>
                <wp:lineTo x="1746" y="19827"/>
                <wp:lineTo x="2197" y="20319"/>
                <wp:lineTo x="3268" y="20319"/>
                <wp:lineTo x="3606" y="20319"/>
                <wp:lineTo x="8507" y="20319"/>
                <wp:lineTo x="10704" y="19827"/>
                <wp:lineTo x="10648" y="18595"/>
                <wp:lineTo x="20732" y="17610"/>
                <wp:lineTo x="21070" y="16994"/>
                <wp:lineTo x="20282" y="16502"/>
                <wp:lineTo x="15380" y="14655"/>
                <wp:lineTo x="16282" y="13669"/>
                <wp:lineTo x="16451" y="12930"/>
                <wp:lineTo x="16901" y="12684"/>
                <wp:lineTo x="18930" y="11330"/>
                <wp:lineTo x="19042" y="10098"/>
                <wp:lineTo x="18761" y="9852"/>
                <wp:lineTo x="16620" y="8743"/>
                <wp:lineTo x="18197" y="6896"/>
                <wp:lineTo x="18310" y="5542"/>
                <wp:lineTo x="17577" y="5172"/>
                <wp:lineTo x="16901" y="4680"/>
                <wp:lineTo x="16845" y="3325"/>
                <wp:lineTo x="10761" y="2832"/>
                <wp:lineTo x="19775" y="2832"/>
                <wp:lineTo x="19831" y="862"/>
                <wp:lineTo x="13803" y="862"/>
                <wp:lineTo x="2254" y="862"/>
              </wp:wrapPolygon>
            </wp:wrapThrough>
            <wp:docPr id="18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80400" cy="4524375"/>
                      <a:chOff x="539750" y="692150"/>
                      <a:chExt cx="8280400" cy="4524375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539750" y="692150"/>
                        <a:ext cx="8280400" cy="45243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3200" b="1" dirty="0">
                              <a:solidFill>
                                <a:srgbClr val="C00000"/>
                              </a:solidFill>
                            </a:rPr>
                            <a:t>За годы службы в ВВС награждён орденами и медалями:</a:t>
                          </a:r>
                        </a:p>
                        <a:p>
                          <a:pPr marL="457200" indent="-457200">
                            <a:buFont typeface="Wingdings" pitchFamily="2" charset="2"/>
                            <a:buChar char="q"/>
                            <a:defRPr/>
                          </a:pPr>
                          <a:r>
                            <a:rPr lang="ru-RU" sz="3200" b="1" dirty="0">
                              <a:solidFill>
                                <a:srgbClr val="C00000"/>
                              </a:solidFill>
                            </a:rPr>
                            <a:t> Красного Знамени   ( дважды ),   Красной Звезды  ( трижды ); </a:t>
                          </a:r>
                        </a:p>
                        <a:p>
                          <a:pPr marL="457200" indent="-457200">
                            <a:buFont typeface="Wingdings" pitchFamily="2" charset="2"/>
                            <a:buChar char="q"/>
                            <a:defRPr/>
                          </a:pPr>
                          <a:r>
                            <a:rPr lang="ru-RU" sz="3200" b="1" dirty="0">
                              <a:solidFill>
                                <a:srgbClr val="C00000"/>
                              </a:solidFill>
                            </a:rPr>
                            <a:t>Медалями: "За боевые заслуги«;</a:t>
                          </a:r>
                        </a:p>
                        <a:p>
                          <a:pPr marL="457200" indent="-457200">
                            <a:buFont typeface="Wingdings" pitchFamily="2" charset="2"/>
                            <a:buChar char="q"/>
                            <a:defRPr/>
                          </a:pPr>
                          <a:r>
                            <a:rPr lang="ru-RU" sz="3200" b="1" dirty="0">
                              <a:solidFill>
                                <a:srgbClr val="C00000"/>
                              </a:solidFill>
                            </a:rPr>
                            <a:t>"За победу над Германией«;</a:t>
                          </a:r>
                        </a:p>
                        <a:p>
                          <a:pPr marL="457200" indent="-457200">
                            <a:buFont typeface="Wingdings" pitchFamily="2" charset="2"/>
                            <a:buChar char="q"/>
                            <a:defRPr/>
                          </a:pPr>
                          <a:r>
                            <a:rPr lang="ru-RU" sz="3200" b="1" dirty="0">
                              <a:solidFill>
                                <a:srgbClr val="C00000"/>
                              </a:solidFill>
                            </a:rPr>
                            <a:t>"За победу над Японией«;</a:t>
                          </a:r>
                        </a:p>
                        <a:p>
                          <a:pPr marL="457200" indent="-457200">
                            <a:buFont typeface="Wingdings" pitchFamily="2" charset="2"/>
                            <a:buChar char="q"/>
                            <a:defRPr/>
                          </a:pPr>
                          <a:r>
                            <a:rPr lang="ru-RU" sz="3200" b="1" dirty="0">
                              <a:solidFill>
                                <a:srgbClr val="C00000"/>
                              </a:solidFill>
                            </a:rPr>
                            <a:t> "30 лет Советской Армии и Военно - Морского Флота"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Награды Я.Ф.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Михина</w:t>
      </w:r>
      <w:proofErr w:type="spellEnd"/>
    </w:p>
    <w:p w:rsidR="00FE2874" w:rsidRDefault="00FE2874" w:rsidP="00FE2874">
      <w:pPr>
        <w:pStyle w:val="a5"/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E2874" w:rsidRDefault="00FE2874" w:rsidP="00430FAB">
      <w:pPr>
        <w:pStyle w:val="a5"/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E2874" w:rsidRDefault="00FE2874" w:rsidP="00430FAB">
      <w:pPr>
        <w:pStyle w:val="a5"/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E2874" w:rsidRDefault="00FE2874" w:rsidP="00430FAB">
      <w:pPr>
        <w:pStyle w:val="a5"/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E2874" w:rsidRDefault="00FE2874" w:rsidP="00430FAB">
      <w:pPr>
        <w:pStyle w:val="a5"/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E2874" w:rsidRDefault="00FE2874" w:rsidP="00430FAB">
      <w:pPr>
        <w:pStyle w:val="a5"/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E2874" w:rsidRDefault="00A4557A" w:rsidP="00430FAB">
      <w:pPr>
        <w:pStyle w:val="a5"/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-3039110</wp:posOffset>
            </wp:positionH>
            <wp:positionV relativeFrom="paragraph">
              <wp:posOffset>651510</wp:posOffset>
            </wp:positionV>
            <wp:extent cx="6120130" cy="6454775"/>
            <wp:effectExtent l="19050" t="0" r="0" b="0"/>
            <wp:wrapThrough wrapText="bothSides">
              <wp:wrapPolygon edited="0">
                <wp:start x="874" y="64"/>
                <wp:lineTo x="874" y="1084"/>
                <wp:lineTo x="-67" y="1976"/>
                <wp:lineTo x="-67" y="21547"/>
                <wp:lineTo x="21582" y="21547"/>
                <wp:lineTo x="21582" y="1976"/>
                <wp:lineTo x="21179" y="1657"/>
                <wp:lineTo x="20170" y="1084"/>
                <wp:lineTo x="20103" y="127"/>
                <wp:lineTo x="20103" y="64"/>
                <wp:lineTo x="874" y="64"/>
              </wp:wrapPolygon>
            </wp:wrapThrough>
            <wp:docPr id="17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54775" cy="6813550"/>
                      <a:chOff x="1100138" y="44450"/>
                      <a:chExt cx="6454775" cy="6813550"/>
                    </a:xfrm>
                  </a:grpSpPr>
                  <a:sp>
                    <a:nvSpPr>
                      <a:cNvPr id="4" name="TextBox 3"/>
                      <a:cNvSpPr txBox="1"/>
                    </a:nvSpPr>
                    <a:spPr>
                      <a:xfrm>
                        <a:off x="1403350" y="44450"/>
                        <a:ext cx="5689600" cy="646113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b="1" dirty="0">
                              <a:solidFill>
                                <a:schemeClr val="bg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Великая Отечественная война</a:t>
                          </a:r>
                        </a:p>
                        <a:p>
                          <a:pPr algn="ctr">
                            <a:defRPr/>
                          </a:pPr>
                          <a:r>
                            <a:rPr lang="ru-RU" b="1" dirty="0">
                              <a:solidFill>
                                <a:schemeClr val="bg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(1941-1945 </a:t>
                          </a:r>
                          <a:r>
                            <a:rPr lang="ru-RU" b="1" dirty="0" err="1">
                              <a:solidFill>
                                <a:schemeClr val="bg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гг</a:t>
                          </a:r>
                          <a:r>
                            <a:rPr lang="ru-RU" b="1" dirty="0">
                              <a:solidFill>
                                <a:schemeClr val="bg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)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27651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4"/>
                      <a:srcRect l="9776" t="23636" r="13295" b="36525"/>
                      <a:stretch>
                        <a:fillRect/>
                      </a:stretch>
                    </a:blipFill>
                    <a:spPr bwMode="auto">
                      <a:xfrm>
                        <a:off x="1116013" y="630238"/>
                        <a:ext cx="6408737" cy="265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7652" name="Рисунок 5"/>
                      <a:cNvPicPr>
                        <a:picLocks noChangeAspect="1" noChangeArrowheads="1"/>
                      </a:cNvPicPr>
                    </a:nvPicPr>
                    <a:blipFill>
                      <a:blip r:embed="rId1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100138" y="2708275"/>
                        <a:ext cx="6438900" cy="31829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7653" name="Рисунок 6"/>
                      <a:cNvPicPr>
                        <a:picLocks noChangeAspect="1" noChangeArrowheads="1"/>
                      </a:cNvPicPr>
                    </a:nvPicPr>
                    <a:blipFill>
                      <a:blip r:embed="rId1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116013" y="5318125"/>
                        <a:ext cx="6438900" cy="1539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anchor>
        </w:drawing>
      </w:r>
    </w:p>
    <w:p w:rsidR="00FE2874" w:rsidRDefault="00A4557A" w:rsidP="00A4557A">
      <w:pPr>
        <w:pStyle w:val="a5"/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A4557A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4755515</wp:posOffset>
            </wp:positionV>
            <wp:extent cx="6120130" cy="1207770"/>
            <wp:effectExtent l="19050" t="0" r="0" b="0"/>
            <wp:wrapThrough wrapText="bothSides">
              <wp:wrapPolygon edited="0">
                <wp:start x="-67" y="0"/>
                <wp:lineTo x="-67" y="21123"/>
                <wp:lineTo x="21582" y="21123"/>
                <wp:lineTo x="21582" y="0"/>
                <wp:lineTo x="-67" y="0"/>
              </wp:wrapPolygon>
            </wp:wrapThrough>
            <wp:docPr id="21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557A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-143510</wp:posOffset>
            </wp:positionV>
            <wp:extent cx="6152515" cy="4898390"/>
            <wp:effectExtent l="19050" t="0" r="635" b="0"/>
            <wp:wrapThrough wrapText="bothSides">
              <wp:wrapPolygon edited="0">
                <wp:start x="-67" y="0"/>
                <wp:lineTo x="-67" y="21505"/>
                <wp:lineTo x="21602" y="21505"/>
                <wp:lineTo x="21602" y="0"/>
                <wp:lineTo x="-67" y="0"/>
              </wp:wrapPolygon>
            </wp:wrapThrough>
            <wp:docPr id="19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0927" t="13643" r="13905" b="11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89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2874" w:rsidRDefault="00FE2874" w:rsidP="00430FAB">
      <w:pPr>
        <w:pStyle w:val="a5"/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E2874" w:rsidRDefault="00FE2874" w:rsidP="00430FAB">
      <w:pPr>
        <w:pStyle w:val="a5"/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E2874" w:rsidRDefault="00FE2874" w:rsidP="00430FAB">
      <w:pPr>
        <w:pStyle w:val="a5"/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E2874" w:rsidRDefault="00FE2874" w:rsidP="00430FAB">
      <w:pPr>
        <w:pStyle w:val="a5"/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A4557A" w:rsidRDefault="00A4557A" w:rsidP="00430FAB">
      <w:pPr>
        <w:pStyle w:val="a5"/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A4557A" w:rsidRDefault="00A4557A" w:rsidP="00430FAB">
      <w:pPr>
        <w:pStyle w:val="a5"/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A4557A" w:rsidRDefault="00A4557A" w:rsidP="00430FAB">
      <w:pPr>
        <w:pStyle w:val="a5"/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A4557A" w:rsidRDefault="00A4557A" w:rsidP="00430FAB">
      <w:pPr>
        <w:pStyle w:val="a5"/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A4557A" w:rsidRDefault="00A4557A" w:rsidP="00430FAB">
      <w:pPr>
        <w:pStyle w:val="a5"/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A4557A" w:rsidRDefault="00A4557A" w:rsidP="00430FAB">
      <w:pPr>
        <w:pStyle w:val="a5"/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302895</wp:posOffset>
            </wp:positionV>
            <wp:extent cx="6805930" cy="4691380"/>
            <wp:effectExtent l="19050" t="0" r="0" b="0"/>
            <wp:wrapTight wrapText="bothSides">
              <wp:wrapPolygon edited="0">
                <wp:start x="-60" y="0"/>
                <wp:lineTo x="-60" y="21489"/>
                <wp:lineTo x="21584" y="21489"/>
                <wp:lineTo x="21584" y="0"/>
                <wp:lineTo x="-60" y="0"/>
              </wp:wrapPolygon>
            </wp:wrapTight>
            <wp:docPr id="22" name="Рисунок 13" descr="C:\Users\Darya\Desktop\михин\сайт михин\DSC051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 descr="C:\Users\Darya\Desktop\михин\сайт михин\DSC051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930" cy="469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Приложение № 5</w:t>
      </w:r>
    </w:p>
    <w:p w:rsidR="00A4557A" w:rsidRDefault="00C907A9" w:rsidP="00C907A9">
      <w:pPr>
        <w:pStyle w:val="a5"/>
        <w:ind w:firstLine="357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Племянник лётчика Н.П.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Куранов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на могиле дяди вместе с поисковиками </w:t>
      </w:r>
    </w:p>
    <w:p w:rsidR="00FE2874" w:rsidRDefault="00C907A9" w:rsidP="00C907A9">
      <w:pPr>
        <w:pStyle w:val="a5"/>
        <w:ind w:firstLine="357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447675</wp:posOffset>
            </wp:positionV>
            <wp:extent cx="6120130" cy="4070985"/>
            <wp:effectExtent l="19050" t="0" r="0" b="0"/>
            <wp:wrapThrough wrapText="bothSides">
              <wp:wrapPolygon edited="0">
                <wp:start x="-67" y="0"/>
                <wp:lineTo x="-67" y="21529"/>
                <wp:lineTo x="21582" y="21529"/>
                <wp:lineTo x="21582" y="0"/>
                <wp:lineTo x="-67" y="0"/>
              </wp:wrapPolygon>
            </wp:wrapThrough>
            <wp:docPr id="23" name="Рисунок 14" descr="C:\Users\Darya\Desktop\михин\сайт михин\DSC051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C:\Users\Darya\Desktop\михин\сайт михин\DSC051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2874" w:rsidRDefault="00FE2874" w:rsidP="00430FAB">
      <w:pPr>
        <w:pStyle w:val="a5"/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30FAB" w:rsidRDefault="00430FAB" w:rsidP="00430FAB">
      <w:pPr>
        <w:pStyle w:val="a5"/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Приложение № </w:t>
      </w:r>
      <w:r w:rsidR="00A4557A">
        <w:rPr>
          <w:rFonts w:ascii="Times New Roman" w:hAnsi="Times New Roman" w:cs="Times New Roman"/>
          <w:b/>
          <w:bCs/>
          <w:sz w:val="28"/>
          <w:szCs w:val="28"/>
          <w:lang w:val="ru-RU"/>
        </w:rPr>
        <w:t>6</w:t>
      </w:r>
    </w:p>
    <w:p w:rsidR="00430FAB" w:rsidRDefault="00430FAB" w:rsidP="00430FAB">
      <w:pPr>
        <w:pStyle w:val="a5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30FAB" w:rsidRPr="00430FAB" w:rsidRDefault="00430FAB" w:rsidP="00430FAB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30FAB">
        <w:rPr>
          <w:rFonts w:ascii="Times New Roman" w:hAnsi="Times New Roman" w:cs="Times New Roman"/>
          <w:b/>
          <w:bCs/>
          <w:sz w:val="28"/>
          <w:szCs w:val="28"/>
          <w:lang w:val="ru-RU"/>
        </w:rPr>
        <w:t>Список известных воздушных побед</w:t>
      </w:r>
    </w:p>
    <w:p w:rsidR="00430FAB" w:rsidRPr="00430FAB" w:rsidRDefault="00430FAB" w:rsidP="00430FAB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30FAB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Я. Ф. </w:t>
      </w:r>
      <w:proofErr w:type="spellStart"/>
      <w:r w:rsidRPr="00430FAB">
        <w:rPr>
          <w:rFonts w:ascii="Times New Roman" w:hAnsi="Times New Roman" w:cs="Times New Roman"/>
          <w:b/>
          <w:bCs/>
          <w:sz w:val="28"/>
          <w:szCs w:val="28"/>
          <w:lang w:val="ru-RU"/>
        </w:rPr>
        <w:t>Михина</w:t>
      </w:r>
      <w:proofErr w:type="spellEnd"/>
    </w:p>
    <w:p w:rsidR="00430FAB" w:rsidRPr="00430FAB" w:rsidRDefault="00430FAB" w:rsidP="00430FAB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30FAB">
        <w:rPr>
          <w:rFonts w:ascii="Times New Roman" w:hAnsi="Times New Roman" w:cs="Times New Roman"/>
          <w:b/>
          <w:bCs/>
          <w:sz w:val="28"/>
          <w:szCs w:val="28"/>
          <w:lang w:val="ru-RU"/>
        </w:rPr>
        <w:t>Советско-Финляндская война 1939-1940 гг.</w:t>
      </w:r>
      <w:r w:rsidRPr="00430FAB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ru-RU"/>
        </w:rPr>
        <w:t>[</w:t>
      </w:r>
      <w:proofErr w:type="gramEnd"/>
    </w:p>
    <w:p w:rsidR="00430FAB" w:rsidRPr="00430FAB" w:rsidRDefault="00430FAB" w:rsidP="00430FAB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30FAB">
        <w:rPr>
          <w:rFonts w:ascii="Times New Roman" w:hAnsi="Times New Roman" w:cs="Times New Roman"/>
          <w:b/>
          <w:bCs/>
          <w:sz w:val="28"/>
          <w:szCs w:val="28"/>
          <w:lang w:val="ru-RU"/>
        </w:rPr>
        <w:t>Великая Отечественная война 1941-1945 гг.</w:t>
      </w:r>
    </w:p>
    <w:p w:rsidR="00FE2874" w:rsidRDefault="00FE2874" w:rsidP="00FE2874">
      <w:pPr>
        <w:spacing w:line="360" w:lineRule="auto"/>
        <w:ind w:firstLine="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-546100</wp:posOffset>
            </wp:positionH>
            <wp:positionV relativeFrom="paragraph">
              <wp:posOffset>520065</wp:posOffset>
            </wp:positionV>
            <wp:extent cx="7205980" cy="2710180"/>
            <wp:effectExtent l="0" t="0" r="0" b="0"/>
            <wp:wrapThrough wrapText="bothSides">
              <wp:wrapPolygon edited="0">
                <wp:start x="57" y="455"/>
                <wp:lineTo x="57" y="20952"/>
                <wp:lineTo x="21528" y="20952"/>
                <wp:lineTo x="21528" y="455"/>
                <wp:lineTo x="57" y="455"/>
              </wp:wrapPolygon>
            </wp:wrapThrough>
            <wp:docPr id="1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bl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20598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0FAB" w:rsidRPr="000512D8" w:rsidRDefault="00430FAB" w:rsidP="00FE2874">
      <w:pPr>
        <w:spacing w:line="360" w:lineRule="auto"/>
        <w:ind w:firstLine="0"/>
        <w:rPr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-622119</wp:posOffset>
            </wp:positionH>
            <wp:positionV relativeFrom="paragraph">
              <wp:posOffset>2731589</wp:posOffset>
            </wp:positionV>
            <wp:extent cx="7380515" cy="2438400"/>
            <wp:effectExtent l="0" t="0" r="0" b="0"/>
            <wp:wrapSquare wrapText="bothSides"/>
            <wp:docPr id="1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abl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8051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30FAB" w:rsidRPr="000512D8" w:rsidSect="000512D8">
      <w:pgSz w:w="11906" w:h="16838"/>
      <w:pgMar w:top="1134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3CBE" w:rsidRDefault="004D3CBE" w:rsidP="005D1426">
      <w:r>
        <w:separator/>
      </w:r>
    </w:p>
  </w:endnote>
  <w:endnote w:type="continuationSeparator" w:id="1">
    <w:p w:rsidR="004D3CBE" w:rsidRDefault="004D3CBE" w:rsidP="005D14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3CBE" w:rsidRDefault="004D3CBE" w:rsidP="005D1426">
      <w:r>
        <w:separator/>
      </w:r>
    </w:p>
  </w:footnote>
  <w:footnote w:type="continuationSeparator" w:id="1">
    <w:p w:rsidR="004D3CBE" w:rsidRDefault="004D3CBE" w:rsidP="005D142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4A7D22"/>
    <w:multiLevelType w:val="multilevel"/>
    <w:tmpl w:val="C2304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66916"/>
    <w:rsid w:val="000512D8"/>
    <w:rsid w:val="00162511"/>
    <w:rsid w:val="0021212A"/>
    <w:rsid w:val="00292CDE"/>
    <w:rsid w:val="003053B5"/>
    <w:rsid w:val="0042747B"/>
    <w:rsid w:val="00430FAB"/>
    <w:rsid w:val="0049328A"/>
    <w:rsid w:val="004D3CBE"/>
    <w:rsid w:val="00556ADD"/>
    <w:rsid w:val="005D1426"/>
    <w:rsid w:val="00611AB5"/>
    <w:rsid w:val="0062027C"/>
    <w:rsid w:val="00661071"/>
    <w:rsid w:val="00666916"/>
    <w:rsid w:val="00701151"/>
    <w:rsid w:val="00754EC8"/>
    <w:rsid w:val="008E72C5"/>
    <w:rsid w:val="008F545E"/>
    <w:rsid w:val="00A4557A"/>
    <w:rsid w:val="00AE7007"/>
    <w:rsid w:val="00B0372E"/>
    <w:rsid w:val="00B06B8A"/>
    <w:rsid w:val="00B57DD4"/>
    <w:rsid w:val="00BC57C4"/>
    <w:rsid w:val="00C03DAD"/>
    <w:rsid w:val="00C06C91"/>
    <w:rsid w:val="00C60312"/>
    <w:rsid w:val="00C907A9"/>
    <w:rsid w:val="00C94438"/>
    <w:rsid w:val="00C95E59"/>
    <w:rsid w:val="00CE2244"/>
    <w:rsid w:val="00E86153"/>
    <w:rsid w:val="00E95F2B"/>
    <w:rsid w:val="00F83D86"/>
    <w:rsid w:val="00FB2446"/>
    <w:rsid w:val="00FE2874"/>
    <w:rsid w:val="00FE2F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071"/>
    <w:pPr>
      <w:spacing w:after="0" w:line="240" w:lineRule="auto"/>
      <w:ind w:firstLine="360"/>
    </w:pPr>
    <w:rPr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07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071"/>
    <w:rPr>
      <w:rFonts w:ascii="Tahoma" w:hAnsi="Tahoma" w:cs="Tahoma"/>
      <w:sz w:val="16"/>
      <w:szCs w:val="16"/>
      <w:lang w:val="en-US" w:bidi="en-US"/>
    </w:rPr>
  </w:style>
  <w:style w:type="paragraph" w:styleId="a5">
    <w:name w:val="List Paragraph"/>
    <w:basedOn w:val="a"/>
    <w:uiPriority w:val="34"/>
    <w:qFormat/>
    <w:rsid w:val="00AE7007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AE7007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western">
    <w:name w:val="western"/>
    <w:basedOn w:val="a"/>
    <w:rsid w:val="00AE7007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AE7007"/>
  </w:style>
  <w:style w:type="paragraph" w:styleId="a7">
    <w:name w:val="footnote text"/>
    <w:basedOn w:val="a"/>
    <w:link w:val="a8"/>
    <w:uiPriority w:val="99"/>
    <w:semiHidden/>
    <w:unhideWhenUsed/>
    <w:rsid w:val="005D1426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5D1426"/>
    <w:rPr>
      <w:sz w:val="20"/>
      <w:szCs w:val="20"/>
      <w:lang w:val="en-US" w:bidi="en-US"/>
    </w:rPr>
  </w:style>
  <w:style w:type="character" w:styleId="a9">
    <w:name w:val="footnote reference"/>
    <w:basedOn w:val="a0"/>
    <w:uiPriority w:val="99"/>
    <w:semiHidden/>
    <w:unhideWhenUsed/>
    <w:rsid w:val="005D1426"/>
    <w:rPr>
      <w:vertAlign w:val="superscript"/>
    </w:rPr>
  </w:style>
  <w:style w:type="character" w:styleId="aa">
    <w:name w:val="Hyperlink"/>
    <w:basedOn w:val="a0"/>
    <w:uiPriority w:val="99"/>
    <w:unhideWhenUsed/>
    <w:rsid w:val="00FE287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071"/>
    <w:pPr>
      <w:spacing w:after="0" w:line="240" w:lineRule="auto"/>
      <w:ind w:firstLine="360"/>
    </w:pPr>
    <w:rPr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07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071"/>
    <w:rPr>
      <w:rFonts w:ascii="Tahoma" w:hAnsi="Tahoma" w:cs="Tahoma"/>
      <w:sz w:val="16"/>
      <w:szCs w:val="16"/>
      <w:lang w:val="en-US" w:bidi="en-US"/>
    </w:rPr>
  </w:style>
  <w:style w:type="paragraph" w:styleId="a5">
    <w:name w:val="List Paragraph"/>
    <w:basedOn w:val="a"/>
    <w:uiPriority w:val="34"/>
    <w:qFormat/>
    <w:rsid w:val="00AE7007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AE7007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western">
    <w:name w:val="western"/>
    <w:basedOn w:val="a"/>
    <w:rsid w:val="00AE7007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AE7007"/>
  </w:style>
  <w:style w:type="paragraph" w:styleId="a7">
    <w:name w:val="footnote text"/>
    <w:basedOn w:val="a"/>
    <w:link w:val="a8"/>
    <w:uiPriority w:val="99"/>
    <w:semiHidden/>
    <w:unhideWhenUsed/>
    <w:rsid w:val="005D1426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5D1426"/>
    <w:rPr>
      <w:sz w:val="20"/>
      <w:szCs w:val="20"/>
      <w:lang w:val="en-US" w:bidi="en-US"/>
    </w:rPr>
  </w:style>
  <w:style w:type="character" w:styleId="a9">
    <w:name w:val="footnote reference"/>
    <w:basedOn w:val="a0"/>
    <w:uiPriority w:val="99"/>
    <w:semiHidden/>
    <w:unhideWhenUsed/>
    <w:rsid w:val="005D142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dvignaroda.ru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s://obd-memorial.ru/html/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pamyat-naroda.ru/heroes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B984C7-30B8-47FE-AB35-9C28BF93D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15</Pages>
  <Words>1967</Words>
  <Characters>11218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Darya</dc:creator>
  <cp:keywords/>
  <dc:description/>
  <cp:lastModifiedBy>вр</cp:lastModifiedBy>
  <cp:revision>18</cp:revision>
  <cp:lastPrinted>2019-03-25T13:56:00Z</cp:lastPrinted>
  <dcterms:created xsi:type="dcterms:W3CDTF">2018-04-12T20:10:00Z</dcterms:created>
  <dcterms:modified xsi:type="dcterms:W3CDTF">2020-01-15T14:14:00Z</dcterms:modified>
</cp:coreProperties>
</file>